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D7134" w14:textId="7BDD9755" w:rsidR="00DE5CEB" w:rsidRDefault="00000000">
      <w:pPr>
        <w:tabs>
          <w:tab w:val="left" w:pos="8204"/>
        </w:tabs>
        <w:ind w:left="388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135C0E9D" wp14:editId="4DA96258">
            <wp:extent cx="1331595" cy="1390650"/>
            <wp:effectExtent l="0" t="0" r="0" b="0"/>
            <wp:docPr id="1" name="image1.png" descr="Description: Description: Description: Description: Description: Description: D:\NUAINK\2018\2. DISPUSIPDA\garud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Description: Description: Description: Description: Description: Description: D:\NUAINK\2018\2. DISPUSIPDA\garuda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1854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</w:p>
    <w:p w14:paraId="6FBC79AE" w14:textId="77777777" w:rsidR="00DE5CEB" w:rsidRDefault="00000000">
      <w:pPr>
        <w:pStyle w:val="BodyText"/>
        <w:spacing w:line="250" w:lineRule="exact"/>
        <w:ind w:left="1915" w:right="1870"/>
        <w:jc w:val="center"/>
      </w:pPr>
      <w:r>
        <w:rPr>
          <w:w w:val="115"/>
        </w:rPr>
        <w:t>BUPATI</w:t>
      </w:r>
      <w:r>
        <w:rPr>
          <w:spacing w:val="24"/>
          <w:w w:val="115"/>
        </w:rPr>
        <w:t xml:space="preserve"> </w:t>
      </w:r>
      <w:r>
        <w:rPr>
          <w:w w:val="115"/>
        </w:rPr>
        <w:t>SUMEDANG</w:t>
      </w:r>
    </w:p>
    <w:p w14:paraId="2C950558" w14:textId="0E2273DE" w:rsidR="00DE5CEB" w:rsidRDefault="00000000">
      <w:pPr>
        <w:pStyle w:val="BodyText"/>
        <w:spacing w:line="480" w:lineRule="auto"/>
        <w:ind w:left="2913" w:right="2866" w:firstLine="1"/>
        <w:jc w:val="center"/>
        <w:rPr>
          <w:spacing w:val="11"/>
          <w:w w:val="115"/>
        </w:rPr>
      </w:pPr>
      <w:r>
        <w:rPr>
          <w:w w:val="115"/>
        </w:rPr>
        <w:t>PROVINSI</w:t>
      </w:r>
      <w:r>
        <w:rPr>
          <w:spacing w:val="12"/>
          <w:w w:val="115"/>
        </w:rPr>
        <w:t xml:space="preserve"> </w:t>
      </w:r>
      <w:r>
        <w:rPr>
          <w:w w:val="115"/>
        </w:rPr>
        <w:t>JAWA</w:t>
      </w:r>
      <w:r>
        <w:rPr>
          <w:spacing w:val="15"/>
          <w:w w:val="115"/>
        </w:rPr>
        <w:t xml:space="preserve"> </w:t>
      </w:r>
      <w:r>
        <w:rPr>
          <w:w w:val="115"/>
        </w:rPr>
        <w:t>BARAT</w:t>
      </w:r>
      <w:r>
        <w:rPr>
          <w:spacing w:val="1"/>
          <w:w w:val="115"/>
        </w:rPr>
        <w:t xml:space="preserve"> </w:t>
      </w:r>
      <w:r>
        <w:rPr>
          <w:w w:val="115"/>
        </w:rPr>
        <w:t>PERATURAN</w:t>
      </w:r>
      <w:r>
        <w:rPr>
          <w:spacing w:val="12"/>
          <w:w w:val="115"/>
        </w:rPr>
        <w:t xml:space="preserve"> </w:t>
      </w:r>
      <w:r>
        <w:rPr>
          <w:w w:val="115"/>
        </w:rPr>
        <w:t>BUPATI</w:t>
      </w:r>
      <w:r>
        <w:rPr>
          <w:spacing w:val="12"/>
          <w:w w:val="115"/>
        </w:rPr>
        <w:t xml:space="preserve"> </w:t>
      </w:r>
      <w:r>
        <w:rPr>
          <w:w w:val="115"/>
        </w:rPr>
        <w:t>SUMEDANG</w:t>
      </w:r>
      <w:r>
        <w:rPr>
          <w:spacing w:val="-58"/>
          <w:w w:val="115"/>
        </w:rPr>
        <w:t xml:space="preserve"> </w:t>
      </w:r>
      <w:r>
        <w:rPr>
          <w:w w:val="115"/>
        </w:rPr>
        <w:t>NOMOR</w:t>
      </w:r>
      <w:r>
        <w:rPr>
          <w:spacing w:val="11"/>
          <w:w w:val="115"/>
        </w:rPr>
        <w:t xml:space="preserve"> </w:t>
      </w:r>
      <w:r w:rsidR="004B011B">
        <w:rPr>
          <w:spacing w:val="11"/>
          <w:w w:val="115"/>
        </w:rPr>
        <w:t xml:space="preserve"> </w:t>
      </w:r>
    </w:p>
    <w:p w14:paraId="6BFAC1A1" w14:textId="77777777" w:rsidR="00DE5CEB" w:rsidRDefault="00000000">
      <w:pPr>
        <w:pStyle w:val="BodyText"/>
        <w:spacing w:line="480" w:lineRule="auto"/>
        <w:ind w:left="2913" w:right="2866" w:firstLine="1"/>
        <w:jc w:val="center"/>
      </w:pPr>
      <w:r>
        <w:rPr>
          <w:w w:val="115"/>
        </w:rPr>
        <w:t>TENTANG</w:t>
      </w:r>
    </w:p>
    <w:p w14:paraId="0DE33454" w14:textId="49F51911" w:rsidR="00DE5CEB" w:rsidRDefault="004B011B">
      <w:pPr>
        <w:pStyle w:val="BodyText"/>
        <w:spacing w:before="4" w:after="3" w:line="480" w:lineRule="auto"/>
        <w:ind w:left="1540" w:right="1230"/>
        <w:jc w:val="center"/>
        <w:rPr>
          <w:w w:val="115"/>
          <w:lang w:val="en-US"/>
        </w:rPr>
      </w:pPr>
      <w:r>
        <w:rPr>
          <w:w w:val="115"/>
        </w:rPr>
        <w:t xml:space="preserve">SISTEM INFORMASI KOPERASI KABUPATEN </w:t>
      </w:r>
      <w:r w:rsidR="00000000">
        <w:rPr>
          <w:w w:val="115"/>
          <w:lang w:val="en-US"/>
        </w:rPr>
        <w:t xml:space="preserve"> SUMEDANG </w:t>
      </w:r>
    </w:p>
    <w:p w14:paraId="605B3149" w14:textId="77777777" w:rsidR="00DE5CEB" w:rsidRDefault="00000000">
      <w:pPr>
        <w:pStyle w:val="BodyText"/>
        <w:spacing w:before="4" w:after="3" w:line="480" w:lineRule="auto"/>
        <w:ind w:left="1917" w:right="1870"/>
        <w:jc w:val="center"/>
      </w:pPr>
      <w:r>
        <w:rPr>
          <w:w w:val="115"/>
        </w:rPr>
        <w:t>DENGAN</w:t>
      </w:r>
      <w:r>
        <w:rPr>
          <w:spacing w:val="10"/>
          <w:w w:val="115"/>
        </w:rPr>
        <w:t xml:space="preserve"> </w:t>
      </w:r>
      <w:r>
        <w:rPr>
          <w:w w:val="115"/>
        </w:rPr>
        <w:t>RAHMAT</w:t>
      </w:r>
      <w:r>
        <w:rPr>
          <w:spacing w:val="12"/>
          <w:w w:val="115"/>
        </w:rPr>
        <w:t xml:space="preserve"> </w:t>
      </w:r>
      <w:r>
        <w:rPr>
          <w:w w:val="115"/>
        </w:rPr>
        <w:t>TUHAN</w:t>
      </w:r>
      <w:r>
        <w:rPr>
          <w:spacing w:val="10"/>
          <w:w w:val="115"/>
        </w:rPr>
        <w:t xml:space="preserve"> </w:t>
      </w:r>
      <w:r>
        <w:rPr>
          <w:w w:val="115"/>
        </w:rPr>
        <w:t>YANG</w:t>
      </w:r>
      <w:r>
        <w:rPr>
          <w:spacing w:val="19"/>
          <w:w w:val="115"/>
        </w:rPr>
        <w:t xml:space="preserve"> </w:t>
      </w:r>
      <w:r>
        <w:rPr>
          <w:w w:val="115"/>
        </w:rPr>
        <w:t>MAHA</w:t>
      </w:r>
      <w:r>
        <w:rPr>
          <w:spacing w:val="13"/>
          <w:w w:val="115"/>
        </w:rPr>
        <w:t xml:space="preserve"> </w:t>
      </w:r>
      <w:r>
        <w:rPr>
          <w:w w:val="115"/>
        </w:rPr>
        <w:t>ESA</w:t>
      </w:r>
      <w:r>
        <w:rPr>
          <w:spacing w:val="1"/>
          <w:w w:val="115"/>
        </w:rPr>
        <w:t xml:space="preserve"> </w:t>
      </w:r>
      <w:r>
        <w:rPr>
          <w:w w:val="115"/>
        </w:rPr>
        <w:t>BUPATI</w:t>
      </w:r>
      <w:r>
        <w:rPr>
          <w:spacing w:val="13"/>
          <w:w w:val="115"/>
        </w:rPr>
        <w:t xml:space="preserve"> </w:t>
      </w:r>
      <w:r>
        <w:rPr>
          <w:w w:val="115"/>
        </w:rPr>
        <w:t>SUMEDANG,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7"/>
        <w:gridCol w:w="364"/>
        <w:gridCol w:w="7422"/>
      </w:tblGrid>
      <w:tr w:rsidR="00DE5CEB" w14:paraId="1E9FECD9" w14:textId="77777777">
        <w:trPr>
          <w:trHeight w:val="3523"/>
        </w:trPr>
        <w:tc>
          <w:tcPr>
            <w:tcW w:w="1757" w:type="dxa"/>
          </w:tcPr>
          <w:p w14:paraId="257EB542" w14:textId="77777777" w:rsidR="00DE5CEB" w:rsidRDefault="00000000">
            <w:pPr>
              <w:pStyle w:val="TableParagraph"/>
              <w:spacing w:line="279" w:lineRule="exact"/>
              <w:ind w:left="200"/>
              <w:rPr>
                <w:sz w:val="24"/>
              </w:rPr>
            </w:pPr>
            <w:r>
              <w:rPr>
                <w:rFonts w:hint="eastAsia"/>
                <w:w w:val="115"/>
                <w:sz w:val="24"/>
              </w:rPr>
              <w:t>Menimbang</w:t>
            </w:r>
          </w:p>
        </w:tc>
        <w:tc>
          <w:tcPr>
            <w:tcW w:w="364" w:type="dxa"/>
          </w:tcPr>
          <w:p w14:paraId="08FC627F" w14:textId="77777777" w:rsidR="00DE5CEB" w:rsidRDefault="00000000">
            <w:pPr>
              <w:pStyle w:val="TableParagraph"/>
              <w:spacing w:line="279" w:lineRule="exact"/>
              <w:ind w:left="0" w:right="105"/>
              <w:jc w:val="right"/>
              <w:rPr>
                <w:sz w:val="24"/>
              </w:rPr>
            </w:pPr>
            <w:r>
              <w:rPr>
                <w:rFonts w:hint="eastAsia"/>
                <w:w w:val="121"/>
                <w:sz w:val="24"/>
              </w:rPr>
              <w:t>:</w:t>
            </w:r>
          </w:p>
        </w:tc>
        <w:tc>
          <w:tcPr>
            <w:tcW w:w="7422" w:type="dxa"/>
          </w:tcPr>
          <w:p w14:paraId="555B5A7B" w14:textId="733DAB5D" w:rsidR="00DE5CEB" w:rsidRPr="004B011B" w:rsidRDefault="00000000">
            <w:pPr>
              <w:pStyle w:val="ListParagraph"/>
              <w:numPr>
                <w:ilvl w:val="0"/>
                <w:numId w:val="1"/>
              </w:numPr>
              <w:rPr>
                <w:sz w:val="24"/>
              </w:rPr>
            </w:pPr>
            <w:r w:rsidRPr="004B011B">
              <w:rPr>
                <w:rFonts w:ascii="Bookman Old Style" w:hAnsi="Bookman Old Style" w:cs="Bookman Old Style"/>
                <w:sz w:val="24"/>
                <w:szCs w:val="24"/>
              </w:rPr>
              <w:t>bahwa dalam rangka menunjang</w:t>
            </w:r>
            <w:r w:rsidRPr="004B011B">
              <w:rPr>
                <w:rFonts w:ascii="Bookman Old Style" w:hAnsi="Bookman Old Style" w:cs="Bookman Old Style"/>
                <w:sz w:val="24"/>
                <w:szCs w:val="24"/>
                <w:lang w:val="en-US"/>
              </w:rPr>
              <w:t xml:space="preserve"> </w:t>
            </w:r>
            <w:r w:rsidRPr="004B011B">
              <w:rPr>
                <w:rFonts w:ascii="Bookman Old Style" w:hAnsi="Bookman Old Style" w:cs="Bookman Old Style"/>
                <w:sz w:val="24"/>
                <w:szCs w:val="24"/>
              </w:rPr>
              <w:t xml:space="preserve">pelayanan publik yang cepat, mudah, transparan, pasti, terjangkau dan dapat dipertanggungjawabkan serta mewujudkan peningkatan pelayanan publik </w:t>
            </w:r>
            <w:proofErr w:type="spellStart"/>
            <w:r w:rsidRPr="004B011B">
              <w:rPr>
                <w:rFonts w:ascii="Bookman Old Style" w:hAnsi="Bookman Old Style" w:cs="Bookman Old Style"/>
                <w:sz w:val="24"/>
                <w:szCs w:val="24"/>
                <w:lang w:val="en-US"/>
              </w:rPr>
              <w:t>Perangkat</w:t>
            </w:r>
            <w:proofErr w:type="spellEnd"/>
            <w:r w:rsidRPr="004B011B">
              <w:rPr>
                <w:rFonts w:ascii="Bookman Old Style" w:hAnsi="Bookman Old Style" w:cs="Bookman Old Style"/>
                <w:sz w:val="24"/>
                <w:szCs w:val="24"/>
                <w:lang w:val="en-US"/>
              </w:rPr>
              <w:t xml:space="preserve"> Daerah yang </w:t>
            </w:r>
            <w:proofErr w:type="spellStart"/>
            <w:r w:rsidRPr="004B011B">
              <w:rPr>
                <w:rFonts w:ascii="Bookman Old Style" w:hAnsi="Bookman Old Style" w:cs="Bookman Old Style"/>
                <w:sz w:val="24"/>
                <w:szCs w:val="24"/>
                <w:lang w:val="en-US"/>
              </w:rPr>
              <w:t>membidangi</w:t>
            </w:r>
            <w:proofErr w:type="spellEnd"/>
            <w:r w:rsidRPr="004B011B">
              <w:rPr>
                <w:rFonts w:ascii="Bookman Old Style" w:hAnsi="Bookman Old Style" w:cs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011B">
              <w:rPr>
                <w:rFonts w:ascii="Bookman Old Style" w:hAnsi="Bookman Old Style" w:cs="Bookman Old Style"/>
                <w:sz w:val="24"/>
                <w:szCs w:val="24"/>
                <w:lang w:val="en-US"/>
              </w:rPr>
              <w:t>urusan</w:t>
            </w:r>
            <w:proofErr w:type="spellEnd"/>
            <w:r w:rsidRPr="004B011B">
              <w:rPr>
                <w:rFonts w:ascii="Bookman Old Style" w:hAnsi="Bookman Old Style" w:cs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B011B">
              <w:rPr>
                <w:rFonts w:ascii="Bookman Old Style" w:hAnsi="Bookman Old Style" w:cs="Bookman Old Style"/>
                <w:sz w:val="24"/>
                <w:szCs w:val="24"/>
                <w:lang w:val="en-US"/>
              </w:rPr>
              <w:t>koperasi</w:t>
            </w:r>
            <w:proofErr w:type="spellEnd"/>
            <w:r w:rsidR="004B011B">
              <w:rPr>
                <w:rFonts w:ascii="Bookman Old Style" w:hAnsi="Bookman Old Style" w:cs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011B">
              <w:rPr>
                <w:rFonts w:ascii="Bookman Old Style" w:hAnsi="Bookman Old Style" w:cs="Bookman Old Style"/>
                <w:sz w:val="24"/>
                <w:szCs w:val="24"/>
                <w:lang w:val="en-US"/>
              </w:rPr>
              <w:t>berbasis</w:t>
            </w:r>
            <w:proofErr w:type="spellEnd"/>
            <w:r w:rsidRPr="004B011B">
              <w:rPr>
                <w:rFonts w:ascii="Bookman Old Style" w:hAnsi="Bookman Old Style" w:cs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011B">
              <w:rPr>
                <w:rFonts w:ascii="Bookman Old Style" w:hAnsi="Bookman Old Style" w:cs="Bookman Old Style"/>
                <w:sz w:val="24"/>
                <w:szCs w:val="24"/>
                <w:lang w:val="en-US"/>
              </w:rPr>
              <w:t>teknologi</w:t>
            </w:r>
            <w:proofErr w:type="spellEnd"/>
            <w:r w:rsidRPr="004B011B">
              <w:rPr>
                <w:rFonts w:ascii="Bookman Old Style" w:hAnsi="Bookman Old Style" w:cs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011B">
              <w:rPr>
                <w:rFonts w:ascii="Bookman Old Style" w:hAnsi="Bookman Old Style" w:cs="Bookman Old Style"/>
                <w:sz w:val="24"/>
                <w:szCs w:val="24"/>
                <w:lang w:val="en-US"/>
              </w:rPr>
              <w:t>informasi</w:t>
            </w:r>
            <w:proofErr w:type="spellEnd"/>
            <w:r w:rsidRPr="004B011B">
              <w:rPr>
                <w:rFonts w:ascii="Bookman Old Style" w:hAnsi="Bookman Old Style" w:cs="Bookman Old Style"/>
                <w:sz w:val="24"/>
                <w:szCs w:val="24"/>
                <w:lang w:val="en-US"/>
              </w:rPr>
              <w:t>;</w:t>
            </w:r>
          </w:p>
          <w:p w14:paraId="2CAB114D" w14:textId="6EF9FF63" w:rsidR="00DE5CEB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60"/>
              </w:tabs>
              <w:spacing w:line="242" w:lineRule="auto"/>
              <w:ind w:right="208"/>
              <w:jc w:val="both"/>
              <w:rPr>
                <w:sz w:val="24"/>
              </w:rPr>
            </w:pPr>
            <w:r>
              <w:rPr>
                <w:rFonts w:hint="eastAsia"/>
                <w:w w:val="115"/>
                <w:sz w:val="24"/>
              </w:rPr>
              <w:t>bahwa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dalam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rangka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  <w:lang w:val="en-US"/>
              </w:rPr>
              <w:t>mendorong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  <w:lang w:val="en-US"/>
              </w:rPr>
              <w:t>peran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  <w:lang w:val="en-US"/>
              </w:rPr>
              <w:t>teknologi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  <w:lang w:val="en-US"/>
              </w:rPr>
              <w:t>informasi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  <w:lang w:val="en-US"/>
              </w:rPr>
              <w:t>dalam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  <w:lang w:val="en-US"/>
              </w:rPr>
              <w:t>peningkatan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  <w:lang w:val="en-US"/>
              </w:rPr>
              <w:t xml:space="preserve"> data dan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  <w:lang w:val="en-US"/>
              </w:rPr>
              <w:t>informasi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D5632">
              <w:rPr>
                <w:rFonts w:ascii="Bookman Old Style" w:hAnsi="Bookman Old Style" w:cs="Bookman Old Style"/>
                <w:sz w:val="24"/>
                <w:szCs w:val="24"/>
                <w:lang w:val="en-US"/>
              </w:rPr>
              <w:t>koperasi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  <w:lang w:val="en-US"/>
              </w:rPr>
              <w:t>dilakukan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w w:val="115"/>
                <w:sz w:val="24"/>
                <w:lang w:val="en-US"/>
              </w:rPr>
              <w:t>melalui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sistem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informasi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proofErr w:type="spellStart"/>
            <w:r w:rsidR="009206FB">
              <w:rPr>
                <w:spacing w:val="1"/>
                <w:w w:val="115"/>
                <w:sz w:val="24"/>
                <w:lang w:val="en-US"/>
              </w:rPr>
              <w:t>Koperasi</w:t>
            </w:r>
            <w:proofErr w:type="spellEnd"/>
            <w:r>
              <w:rPr>
                <w:spacing w:val="1"/>
                <w:w w:val="115"/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1"/>
                <w:w w:val="115"/>
                <w:sz w:val="24"/>
                <w:lang w:val="en-US"/>
              </w:rPr>
              <w:t>kabupaten</w:t>
            </w:r>
            <w:proofErr w:type="spellEnd"/>
            <w:r>
              <w:rPr>
                <w:spacing w:val="1"/>
                <w:w w:val="115"/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1"/>
                <w:w w:val="115"/>
                <w:sz w:val="24"/>
                <w:lang w:val="en-US"/>
              </w:rPr>
              <w:t>sumedang</w:t>
            </w:r>
            <w:proofErr w:type="spellEnd"/>
            <w:r>
              <w:rPr>
                <w:spacing w:val="1"/>
                <w:w w:val="115"/>
                <w:sz w:val="24"/>
                <w:lang w:val="en-US"/>
              </w:rPr>
              <w:t>;</w:t>
            </w:r>
          </w:p>
          <w:p w14:paraId="39C3910A" w14:textId="05CF60CB" w:rsidR="00DE5CEB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60"/>
              </w:tabs>
              <w:ind w:right="203"/>
              <w:jc w:val="both"/>
              <w:rPr>
                <w:sz w:val="24"/>
              </w:rPr>
            </w:pPr>
            <w:r>
              <w:rPr>
                <w:rFonts w:hint="eastAsia"/>
                <w:w w:val="115"/>
                <w:sz w:val="24"/>
              </w:rPr>
              <w:t>bahwa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berdasarkan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pertimbangan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sebagaimana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dimaksud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dalam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huruf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a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dan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huruf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b,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perlu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menetapkan Peraturan Bupati tentang Sistem Informasi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proofErr w:type="spellStart"/>
            <w:r w:rsidR="004B011B">
              <w:rPr>
                <w:w w:val="115"/>
                <w:sz w:val="24"/>
                <w:lang w:val="en-US"/>
              </w:rPr>
              <w:t>Koperasi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</w:t>
            </w:r>
            <w:proofErr w:type="spellStart"/>
            <w:r>
              <w:rPr>
                <w:w w:val="115"/>
                <w:sz w:val="24"/>
                <w:lang w:val="en-US"/>
              </w:rPr>
              <w:t>Kabupaten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</w:t>
            </w:r>
            <w:proofErr w:type="spellStart"/>
            <w:r>
              <w:rPr>
                <w:w w:val="115"/>
                <w:sz w:val="24"/>
                <w:lang w:val="en-US"/>
              </w:rPr>
              <w:t>Sumedang</w:t>
            </w:r>
            <w:proofErr w:type="spellEnd"/>
            <w:r>
              <w:rPr>
                <w:rFonts w:hint="eastAsia"/>
                <w:w w:val="115"/>
                <w:sz w:val="24"/>
              </w:rPr>
              <w:t>;</w:t>
            </w:r>
          </w:p>
        </w:tc>
      </w:tr>
      <w:tr w:rsidR="00DE5CEB" w14:paraId="0D269572" w14:textId="77777777">
        <w:trPr>
          <w:trHeight w:val="4647"/>
        </w:trPr>
        <w:tc>
          <w:tcPr>
            <w:tcW w:w="1757" w:type="dxa"/>
          </w:tcPr>
          <w:p w14:paraId="784E0DDB" w14:textId="77777777" w:rsidR="00DE5CEB" w:rsidRDefault="00000000">
            <w:pPr>
              <w:pStyle w:val="TableParagraph"/>
              <w:spacing w:before="139"/>
              <w:ind w:left="200"/>
              <w:rPr>
                <w:sz w:val="24"/>
              </w:rPr>
            </w:pPr>
            <w:r>
              <w:rPr>
                <w:rFonts w:hint="eastAsia"/>
                <w:w w:val="115"/>
                <w:sz w:val="24"/>
              </w:rPr>
              <w:t>Mengingat</w:t>
            </w:r>
          </w:p>
        </w:tc>
        <w:tc>
          <w:tcPr>
            <w:tcW w:w="364" w:type="dxa"/>
          </w:tcPr>
          <w:p w14:paraId="65768045" w14:textId="77777777" w:rsidR="00DE5CEB" w:rsidRDefault="00000000">
            <w:pPr>
              <w:pStyle w:val="TableParagraph"/>
              <w:spacing w:before="139"/>
              <w:ind w:left="0" w:right="105"/>
              <w:jc w:val="right"/>
              <w:rPr>
                <w:sz w:val="24"/>
              </w:rPr>
            </w:pPr>
            <w:r>
              <w:rPr>
                <w:rFonts w:hint="eastAsia"/>
                <w:w w:val="121"/>
                <w:sz w:val="24"/>
              </w:rPr>
              <w:t>:</w:t>
            </w:r>
          </w:p>
        </w:tc>
        <w:tc>
          <w:tcPr>
            <w:tcW w:w="7422" w:type="dxa"/>
          </w:tcPr>
          <w:p w14:paraId="0E23BEB2" w14:textId="77777777" w:rsidR="00DE5CEB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560"/>
              </w:tabs>
              <w:spacing w:before="139"/>
              <w:ind w:right="197"/>
              <w:jc w:val="both"/>
              <w:rPr>
                <w:sz w:val="24"/>
              </w:rPr>
            </w:pPr>
            <w:r>
              <w:rPr>
                <w:rFonts w:hint="eastAsia"/>
                <w:w w:val="115"/>
                <w:sz w:val="24"/>
              </w:rPr>
              <w:t>Undang-Undang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Nomor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14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Tahun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1950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tentang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Pembentukan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Daerah-daerah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Kabupaten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dalam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Lingkungan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Propinsi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Djawa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Barat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(Berita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Negara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Republik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Indonesia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Tahun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1950)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sebagaimana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telah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diubah dengan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Undang-Undang Nomor 4 Tahun 1968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tentang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Pembentukan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Kabupaten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Purwakarta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dan</w:t>
            </w:r>
            <w:r>
              <w:rPr>
                <w:rFonts w:hint="eastAsia"/>
                <w:spacing w:val="-58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Kabupaten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Subang dengan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Mengubah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Undang-Undang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Nomor 14 Tahun 1950 tentang Pembentukan Daerah-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daerah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Kabupaten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dalam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Lingkungan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Propinsi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Djawa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Barat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(Lembaran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Negara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Republik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Indonesia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Tahun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1968 Nomor 31, Tambahan Lembaran Negara Republik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Indonesia</w:t>
            </w:r>
            <w:r>
              <w:rPr>
                <w:rFonts w:hint="eastAsia"/>
                <w:spacing w:val="12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Nomor</w:t>
            </w:r>
            <w:r>
              <w:rPr>
                <w:rFonts w:hint="eastAsia"/>
                <w:spacing w:val="1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2851);</w:t>
            </w:r>
          </w:p>
          <w:p w14:paraId="0C576E29" w14:textId="77777777" w:rsidR="00DE5CEB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560"/>
              </w:tabs>
              <w:spacing w:before="4"/>
              <w:ind w:right="205"/>
              <w:jc w:val="both"/>
              <w:rPr>
                <w:sz w:val="24"/>
              </w:rPr>
            </w:pPr>
            <w:r>
              <w:rPr>
                <w:rFonts w:hint="eastAsia"/>
                <w:w w:val="115"/>
                <w:sz w:val="24"/>
              </w:rPr>
              <w:t>Undang-Undang Nomor 5 Tahun 2014 tentang Aparatur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Sipil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Negara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(Lembaran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Negara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Republik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Indonesia</w:t>
            </w:r>
            <w:r>
              <w:rPr>
                <w:rFonts w:hint="eastAsia"/>
                <w:spacing w:val="-58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Tahun</w:t>
            </w:r>
            <w:r>
              <w:rPr>
                <w:rFonts w:hint="eastAsia"/>
                <w:spacing w:val="35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2014</w:t>
            </w:r>
            <w:r>
              <w:rPr>
                <w:rFonts w:hint="eastAsia"/>
                <w:spacing w:val="34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Nomor</w:t>
            </w:r>
            <w:r>
              <w:rPr>
                <w:rFonts w:hint="eastAsia"/>
                <w:spacing w:val="33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6,</w:t>
            </w:r>
            <w:r>
              <w:rPr>
                <w:rFonts w:hint="eastAsia"/>
                <w:spacing w:val="37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Tambahan</w:t>
            </w:r>
            <w:r>
              <w:rPr>
                <w:rFonts w:hint="eastAsia"/>
                <w:spacing w:val="35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Lembaran</w:t>
            </w:r>
            <w:r>
              <w:rPr>
                <w:rFonts w:hint="eastAsia"/>
                <w:spacing w:val="35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Negara</w:t>
            </w:r>
          </w:p>
          <w:p w14:paraId="1129D6EA" w14:textId="77777777" w:rsidR="00DE5CEB" w:rsidRDefault="00000000">
            <w:pPr>
              <w:pStyle w:val="TableParagraph"/>
              <w:spacing w:line="264" w:lineRule="exact"/>
              <w:ind w:left="559"/>
              <w:jc w:val="both"/>
              <w:rPr>
                <w:sz w:val="24"/>
              </w:rPr>
            </w:pPr>
            <w:r>
              <w:rPr>
                <w:rFonts w:hint="eastAsia"/>
                <w:w w:val="110"/>
                <w:sz w:val="24"/>
              </w:rPr>
              <w:t>Republik</w:t>
            </w:r>
            <w:r>
              <w:rPr>
                <w:rFonts w:hint="eastAsia"/>
                <w:spacing w:val="25"/>
                <w:w w:val="110"/>
                <w:sz w:val="24"/>
              </w:rPr>
              <w:t xml:space="preserve"> </w:t>
            </w:r>
            <w:r>
              <w:rPr>
                <w:rFonts w:hint="eastAsia"/>
                <w:w w:val="110"/>
                <w:sz w:val="24"/>
              </w:rPr>
              <w:t>Indonesia</w:t>
            </w:r>
            <w:r>
              <w:rPr>
                <w:rFonts w:hint="eastAsia"/>
                <w:spacing w:val="27"/>
                <w:w w:val="110"/>
                <w:sz w:val="24"/>
              </w:rPr>
              <w:t xml:space="preserve"> </w:t>
            </w:r>
            <w:r>
              <w:rPr>
                <w:rFonts w:hint="eastAsia"/>
                <w:w w:val="110"/>
                <w:sz w:val="24"/>
              </w:rPr>
              <w:t>Nomor</w:t>
            </w:r>
            <w:r>
              <w:rPr>
                <w:rFonts w:hint="eastAsia"/>
                <w:spacing w:val="29"/>
                <w:w w:val="110"/>
                <w:sz w:val="24"/>
              </w:rPr>
              <w:t xml:space="preserve"> </w:t>
            </w:r>
            <w:r>
              <w:rPr>
                <w:rFonts w:hint="eastAsia"/>
                <w:w w:val="110"/>
                <w:sz w:val="24"/>
              </w:rPr>
              <w:t>5494);</w:t>
            </w:r>
          </w:p>
        </w:tc>
      </w:tr>
    </w:tbl>
    <w:p w14:paraId="1C3FE000" w14:textId="77777777" w:rsidR="00DE5CEB" w:rsidRDefault="00DE5CEB">
      <w:pPr>
        <w:spacing w:line="264" w:lineRule="exact"/>
        <w:jc w:val="both"/>
        <w:rPr>
          <w:sz w:val="24"/>
        </w:rPr>
        <w:sectPr w:rsidR="00DE5CEB">
          <w:footerReference w:type="default" r:id="rId9"/>
          <w:type w:val="continuous"/>
          <w:pgSz w:w="11910" w:h="18720"/>
          <w:pgMar w:top="1220" w:right="1020" w:bottom="1600" w:left="1080" w:header="720" w:footer="1411" w:gutter="0"/>
          <w:pgNumType w:start="1"/>
          <w:cols w:space="720"/>
        </w:sectPr>
      </w:pPr>
    </w:p>
    <w:p w14:paraId="59813292" w14:textId="77777777" w:rsidR="00DE5CEB" w:rsidRDefault="00000000">
      <w:pPr>
        <w:pStyle w:val="ListParagraph"/>
        <w:numPr>
          <w:ilvl w:val="0"/>
          <w:numId w:val="3"/>
        </w:numPr>
        <w:tabs>
          <w:tab w:val="left" w:pos="2785"/>
        </w:tabs>
        <w:spacing w:before="180"/>
        <w:rPr>
          <w:rFonts w:ascii="Bookman Old Style" w:hAnsi="Bookman Old Style" w:cs="Bookman Old Style"/>
          <w:sz w:val="24"/>
          <w:szCs w:val="24"/>
        </w:rPr>
      </w:pPr>
      <w:r>
        <w:rPr>
          <w:w w:val="115"/>
          <w:sz w:val="24"/>
        </w:rPr>
        <w:lastRenderedPageBreak/>
        <w:t>Undang-Undang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23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2014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tentang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Pemerintahan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(Lembaran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Negara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Republik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Indonesia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2014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244,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Tambahan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Lembaran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Negara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Republik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Indonesia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5587)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sebagaimana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telah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diubah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beberapa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kali,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terakhir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dengan Undang-Undang Nomor 9 Tahun 2015 tentang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Perubahan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Kedua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atas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Undang-Undang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23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Tahun 2014 tentang Pemerintahan Daerah (Lembaran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Negara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Republik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Indonesia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2015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58,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Tambahan Lembaran Negara Republik Indonesia Nomor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5679);</w:t>
      </w:r>
    </w:p>
    <w:p w14:paraId="4C7DEB52" w14:textId="77777777" w:rsidR="00DE5CEB" w:rsidRDefault="00000000">
      <w:pPr>
        <w:pStyle w:val="ListParagraph"/>
        <w:numPr>
          <w:ilvl w:val="0"/>
          <w:numId w:val="3"/>
        </w:numPr>
        <w:tabs>
          <w:tab w:val="left" w:pos="2785"/>
        </w:tabs>
        <w:spacing w:before="180"/>
        <w:rPr>
          <w:sz w:val="24"/>
          <w:szCs w:val="24"/>
        </w:rPr>
      </w:pPr>
      <w:r>
        <w:rPr>
          <w:w w:val="115"/>
          <w:sz w:val="24"/>
          <w:szCs w:val="24"/>
        </w:rPr>
        <w:t>Undang-Undang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Nomor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25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Tahun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2009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Tentang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Pelayanan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Publik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(Lembaran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Negara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Republik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Indonesia</w:t>
      </w:r>
      <w:r>
        <w:rPr>
          <w:spacing w:val="6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Tahun</w:t>
      </w:r>
      <w:r>
        <w:rPr>
          <w:spacing w:val="6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2009</w:t>
      </w:r>
      <w:r>
        <w:rPr>
          <w:spacing w:val="6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Nomor</w:t>
      </w:r>
      <w:r>
        <w:rPr>
          <w:spacing w:val="6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112,</w:t>
      </w:r>
      <w:r>
        <w:rPr>
          <w:spacing w:val="6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Tambahan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Lembaga</w:t>
      </w:r>
      <w:r>
        <w:rPr>
          <w:spacing w:val="-6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Negara</w:t>
      </w:r>
      <w:r>
        <w:rPr>
          <w:spacing w:val="-5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Republik</w:t>
      </w:r>
      <w:r>
        <w:rPr>
          <w:spacing w:val="-6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Indonesia</w:t>
      </w:r>
      <w:r>
        <w:rPr>
          <w:spacing w:val="-6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Nomor</w:t>
      </w:r>
      <w:r>
        <w:rPr>
          <w:spacing w:val="-6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5038);</w:t>
      </w:r>
    </w:p>
    <w:p w14:paraId="15B9924A" w14:textId="77777777" w:rsidR="00DE5CEB" w:rsidRDefault="00000000">
      <w:pPr>
        <w:pStyle w:val="ListParagraph"/>
        <w:numPr>
          <w:ilvl w:val="0"/>
          <w:numId w:val="3"/>
        </w:numPr>
        <w:tabs>
          <w:tab w:val="left" w:pos="2785"/>
        </w:tabs>
        <w:spacing w:before="180"/>
        <w:rPr>
          <w:sz w:val="24"/>
          <w:szCs w:val="24"/>
        </w:rPr>
      </w:pPr>
      <w:r>
        <w:rPr>
          <w:w w:val="115"/>
          <w:sz w:val="24"/>
          <w:szCs w:val="24"/>
        </w:rPr>
        <w:t>Undang-Undang</w:t>
      </w:r>
      <w:r>
        <w:rPr>
          <w:spacing w:val="6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Nomor</w:t>
      </w:r>
      <w:r>
        <w:rPr>
          <w:spacing w:val="6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12</w:t>
      </w:r>
      <w:r>
        <w:rPr>
          <w:spacing w:val="6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Tahun</w:t>
      </w:r>
      <w:r>
        <w:rPr>
          <w:spacing w:val="6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2011</w:t>
      </w:r>
      <w:r>
        <w:rPr>
          <w:spacing w:val="6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tentang</w:t>
      </w:r>
      <w:r>
        <w:rPr>
          <w:spacing w:val="-58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Pembentukan</w:t>
      </w:r>
      <w:r>
        <w:rPr>
          <w:spacing w:val="6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Peraturan</w:t>
      </w:r>
      <w:r>
        <w:rPr>
          <w:spacing w:val="6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Perundang-Undangan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(Lembaran Negara Republik Indonesia Tahun 2011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Nomor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5,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Tambahan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Lembaran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Negara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Republik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Indonesia</w:t>
      </w:r>
      <w:r>
        <w:rPr>
          <w:spacing w:val="13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Nomor</w:t>
      </w:r>
      <w:r>
        <w:rPr>
          <w:spacing w:val="14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4389;</w:t>
      </w:r>
    </w:p>
    <w:p w14:paraId="0B2DF122" w14:textId="77777777" w:rsidR="00DE5CEB" w:rsidRDefault="00000000">
      <w:pPr>
        <w:pStyle w:val="ListParagraph"/>
        <w:numPr>
          <w:ilvl w:val="0"/>
          <w:numId w:val="3"/>
        </w:numPr>
        <w:tabs>
          <w:tab w:val="left" w:pos="2785"/>
        </w:tabs>
        <w:spacing w:before="180"/>
        <w:rPr>
          <w:sz w:val="24"/>
          <w:szCs w:val="24"/>
        </w:rPr>
      </w:pPr>
      <w:r>
        <w:rPr>
          <w:w w:val="115"/>
          <w:sz w:val="24"/>
          <w:szCs w:val="24"/>
        </w:rPr>
        <w:t>Undang-Undang</w:t>
      </w:r>
      <w:r>
        <w:rPr>
          <w:spacing w:val="6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Nomor</w:t>
      </w:r>
      <w:r>
        <w:rPr>
          <w:spacing w:val="6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23</w:t>
      </w:r>
      <w:r>
        <w:rPr>
          <w:spacing w:val="6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Tahun</w:t>
      </w:r>
      <w:r>
        <w:rPr>
          <w:spacing w:val="6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2014</w:t>
      </w:r>
      <w:r>
        <w:rPr>
          <w:spacing w:val="6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tentang</w:t>
      </w:r>
      <w:r>
        <w:rPr>
          <w:spacing w:val="-58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Pemerintahan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Daerah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(Lembaga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Negara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Republik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Indonesia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Tahun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2014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Nomor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244)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sebagaimana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telah diubah beberapa kali, terakhir dengan Undang-</w:t>
      </w:r>
      <w:r>
        <w:rPr>
          <w:spacing w:val="-58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Undang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Nomor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9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Tahun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2015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tentang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Perubahan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Kedua atas Undang-Undang Nomor 23 Tahun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2014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tentang</w:t>
      </w:r>
      <w:r>
        <w:rPr>
          <w:spacing w:val="6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Pemerintahan</w:t>
      </w:r>
      <w:r>
        <w:rPr>
          <w:spacing w:val="6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Daerah</w:t>
      </w:r>
      <w:r>
        <w:rPr>
          <w:spacing w:val="6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(Lembaga</w:t>
      </w:r>
      <w:r>
        <w:rPr>
          <w:spacing w:val="6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Negara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Republik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Indonesia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Tahun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2015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Nomor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58,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Tambahan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Lembaran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Negara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Republik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Indonesia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Nomor</w:t>
      </w:r>
      <w:r>
        <w:rPr>
          <w:spacing w:val="14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5679);</w:t>
      </w:r>
    </w:p>
    <w:p w14:paraId="7C886D6E" w14:textId="77777777" w:rsidR="00DE5CEB" w:rsidRDefault="00000000">
      <w:pPr>
        <w:pStyle w:val="ListParagraph"/>
        <w:numPr>
          <w:ilvl w:val="0"/>
          <w:numId w:val="3"/>
        </w:numPr>
        <w:tabs>
          <w:tab w:val="left" w:pos="2785"/>
        </w:tabs>
        <w:spacing w:before="180"/>
        <w:rPr>
          <w:sz w:val="24"/>
          <w:szCs w:val="24"/>
        </w:rPr>
      </w:pPr>
      <w:r>
        <w:rPr>
          <w:w w:val="115"/>
          <w:sz w:val="24"/>
          <w:szCs w:val="24"/>
        </w:rPr>
        <w:t>Undang-Undang</w:t>
      </w:r>
      <w:r>
        <w:rPr>
          <w:spacing w:val="6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Nomor</w:t>
      </w:r>
      <w:r>
        <w:rPr>
          <w:spacing w:val="6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5</w:t>
      </w:r>
      <w:r>
        <w:rPr>
          <w:spacing w:val="6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Tahun</w:t>
      </w:r>
      <w:r>
        <w:rPr>
          <w:spacing w:val="6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2014</w:t>
      </w:r>
      <w:r>
        <w:rPr>
          <w:spacing w:val="6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tentang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Aparatur Sipil Negara; (Lembaran Negara Republik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Indonesia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Nomor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6,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Tambahan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Lembaran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Negara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Republik</w:t>
      </w:r>
      <w:r>
        <w:rPr>
          <w:spacing w:val="1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Indonesia</w:t>
      </w:r>
      <w:r>
        <w:rPr>
          <w:spacing w:val="9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Nomor</w:t>
      </w:r>
      <w:r>
        <w:rPr>
          <w:spacing w:val="13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5234);</w:t>
      </w:r>
    </w:p>
    <w:p w14:paraId="18DB0B20" w14:textId="77777777" w:rsidR="00DE5CEB" w:rsidRDefault="00000000">
      <w:pPr>
        <w:pStyle w:val="ListParagraph"/>
        <w:numPr>
          <w:ilvl w:val="0"/>
          <w:numId w:val="3"/>
        </w:numPr>
        <w:tabs>
          <w:tab w:val="left" w:pos="2785"/>
        </w:tabs>
        <w:spacing w:before="180"/>
        <w:rPr>
          <w:sz w:val="24"/>
          <w:szCs w:val="24"/>
        </w:rPr>
      </w:pPr>
      <w:r>
        <w:rPr>
          <w:spacing w:val="-1"/>
          <w:w w:val="115"/>
          <w:sz w:val="24"/>
          <w:szCs w:val="24"/>
        </w:rPr>
        <w:t>Peraturan</w:t>
      </w:r>
      <w:r>
        <w:rPr>
          <w:spacing w:val="-14"/>
          <w:w w:val="115"/>
          <w:sz w:val="24"/>
          <w:szCs w:val="24"/>
        </w:rPr>
        <w:t xml:space="preserve"> </w:t>
      </w:r>
      <w:r>
        <w:rPr>
          <w:spacing w:val="-1"/>
          <w:w w:val="115"/>
          <w:sz w:val="24"/>
          <w:szCs w:val="24"/>
        </w:rPr>
        <w:t>Pemerintah</w:t>
      </w:r>
      <w:r>
        <w:rPr>
          <w:spacing w:val="-14"/>
          <w:w w:val="115"/>
          <w:sz w:val="24"/>
          <w:szCs w:val="24"/>
        </w:rPr>
        <w:t xml:space="preserve"> </w:t>
      </w:r>
      <w:r>
        <w:rPr>
          <w:spacing w:val="-1"/>
          <w:w w:val="115"/>
          <w:sz w:val="24"/>
          <w:szCs w:val="24"/>
        </w:rPr>
        <w:t>Nomor</w:t>
      </w:r>
      <w:r>
        <w:rPr>
          <w:spacing w:val="-13"/>
          <w:w w:val="115"/>
          <w:sz w:val="24"/>
          <w:szCs w:val="24"/>
        </w:rPr>
        <w:t xml:space="preserve"> </w:t>
      </w:r>
      <w:r>
        <w:rPr>
          <w:spacing w:val="-1"/>
          <w:w w:val="115"/>
          <w:sz w:val="24"/>
          <w:szCs w:val="24"/>
        </w:rPr>
        <w:t>61</w:t>
      </w:r>
      <w:r>
        <w:rPr>
          <w:spacing w:val="-13"/>
          <w:w w:val="115"/>
          <w:sz w:val="24"/>
          <w:szCs w:val="24"/>
        </w:rPr>
        <w:t xml:space="preserve"> </w:t>
      </w:r>
      <w:r>
        <w:rPr>
          <w:spacing w:val="-1"/>
          <w:w w:val="115"/>
          <w:sz w:val="24"/>
          <w:szCs w:val="24"/>
        </w:rPr>
        <w:t>Tahun</w:t>
      </w:r>
      <w:r>
        <w:rPr>
          <w:spacing w:val="-14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2010</w:t>
      </w:r>
      <w:r>
        <w:rPr>
          <w:spacing w:val="-14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tentang</w:t>
      </w:r>
      <w:r>
        <w:rPr>
          <w:spacing w:val="-58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Pelaksanaan Undang-Undang Nomor 14 Tahun 2008</w:t>
      </w:r>
      <w:r>
        <w:rPr>
          <w:spacing w:val="-58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tentang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Keterbukaan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Informasi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Publik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(Lembaran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Negara</w:t>
      </w:r>
      <w:r>
        <w:rPr>
          <w:spacing w:val="6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Republik</w:t>
      </w:r>
      <w:r>
        <w:rPr>
          <w:spacing w:val="6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Indonesia)</w:t>
      </w:r>
      <w:r>
        <w:rPr>
          <w:spacing w:val="6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Nomor</w:t>
      </w:r>
      <w:r>
        <w:rPr>
          <w:spacing w:val="7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5149)</w:t>
      </w:r>
      <w:r>
        <w:rPr>
          <w:w w:val="115"/>
          <w:sz w:val="24"/>
          <w:szCs w:val="24"/>
          <w:lang w:val="en-US"/>
        </w:rPr>
        <w:t>;</w:t>
      </w:r>
    </w:p>
    <w:p w14:paraId="26468F56" w14:textId="0C0ED003" w:rsidR="00DE5CEB" w:rsidRPr="00391D24" w:rsidRDefault="00000000">
      <w:pPr>
        <w:pStyle w:val="ListParagraph"/>
        <w:numPr>
          <w:ilvl w:val="0"/>
          <w:numId w:val="3"/>
        </w:numPr>
        <w:tabs>
          <w:tab w:val="left" w:pos="2785"/>
        </w:tabs>
        <w:spacing w:before="180"/>
        <w:rPr>
          <w:sz w:val="24"/>
          <w:szCs w:val="24"/>
        </w:rPr>
      </w:pPr>
      <w:r w:rsidRPr="00391D24">
        <w:rPr>
          <w:sz w:val="24"/>
          <w:szCs w:val="24"/>
        </w:rPr>
        <w:t xml:space="preserve">Peraturan </w:t>
      </w:r>
      <w:proofErr w:type="spellStart"/>
      <w:r w:rsidRPr="00391D24">
        <w:rPr>
          <w:sz w:val="24"/>
          <w:szCs w:val="24"/>
          <w:lang w:val="en-US"/>
        </w:rPr>
        <w:t>Bupati</w:t>
      </w:r>
      <w:proofErr w:type="spellEnd"/>
      <w:r w:rsidRPr="00391D24">
        <w:rPr>
          <w:sz w:val="24"/>
          <w:szCs w:val="24"/>
          <w:lang w:val="en-US"/>
        </w:rPr>
        <w:t xml:space="preserve"> </w:t>
      </w:r>
      <w:proofErr w:type="spellStart"/>
      <w:r w:rsidRPr="00391D24">
        <w:rPr>
          <w:sz w:val="24"/>
          <w:szCs w:val="24"/>
          <w:lang w:val="en-US"/>
        </w:rPr>
        <w:t>Sumedang</w:t>
      </w:r>
      <w:proofErr w:type="spellEnd"/>
      <w:r w:rsidRPr="00391D24">
        <w:rPr>
          <w:sz w:val="24"/>
          <w:szCs w:val="24"/>
          <w:lang w:val="en-US"/>
        </w:rPr>
        <w:t xml:space="preserve"> </w:t>
      </w:r>
      <w:proofErr w:type="spellStart"/>
      <w:r w:rsidRPr="00391D24">
        <w:rPr>
          <w:sz w:val="24"/>
          <w:szCs w:val="24"/>
          <w:lang w:val="en-US"/>
        </w:rPr>
        <w:t>Nomor</w:t>
      </w:r>
      <w:proofErr w:type="spellEnd"/>
      <w:r w:rsidRPr="00391D24">
        <w:rPr>
          <w:sz w:val="24"/>
          <w:szCs w:val="24"/>
          <w:lang w:val="en-US"/>
        </w:rPr>
        <w:t xml:space="preserve"> 18 </w:t>
      </w:r>
      <w:proofErr w:type="spellStart"/>
      <w:r w:rsidRPr="00391D24">
        <w:rPr>
          <w:sz w:val="24"/>
          <w:szCs w:val="24"/>
          <w:lang w:val="en-US"/>
        </w:rPr>
        <w:t>tahun</w:t>
      </w:r>
      <w:proofErr w:type="spellEnd"/>
      <w:r w:rsidRPr="00391D24">
        <w:rPr>
          <w:sz w:val="24"/>
          <w:szCs w:val="24"/>
          <w:lang w:val="en-US"/>
        </w:rPr>
        <w:t xml:space="preserve"> 2017 </w:t>
      </w:r>
      <w:proofErr w:type="spellStart"/>
      <w:r w:rsidRPr="00391D24">
        <w:rPr>
          <w:sz w:val="24"/>
          <w:szCs w:val="24"/>
          <w:lang w:val="en-US"/>
        </w:rPr>
        <w:t>tentang</w:t>
      </w:r>
      <w:proofErr w:type="spellEnd"/>
      <w:r w:rsidRPr="00391D24">
        <w:rPr>
          <w:sz w:val="24"/>
          <w:szCs w:val="24"/>
          <w:lang w:val="en-US"/>
        </w:rPr>
        <w:t xml:space="preserve"> </w:t>
      </w:r>
      <w:proofErr w:type="spellStart"/>
      <w:r w:rsidRPr="00391D24">
        <w:rPr>
          <w:sz w:val="24"/>
          <w:szCs w:val="24"/>
          <w:lang w:val="en-US"/>
        </w:rPr>
        <w:t>Uraian</w:t>
      </w:r>
      <w:proofErr w:type="spellEnd"/>
      <w:r w:rsidRPr="00391D24">
        <w:rPr>
          <w:sz w:val="24"/>
          <w:szCs w:val="24"/>
          <w:lang w:val="en-US"/>
        </w:rPr>
        <w:t xml:space="preserve"> </w:t>
      </w:r>
      <w:proofErr w:type="spellStart"/>
      <w:r w:rsidRPr="00391D24">
        <w:rPr>
          <w:sz w:val="24"/>
          <w:szCs w:val="24"/>
          <w:lang w:val="en-US"/>
        </w:rPr>
        <w:t>Tugas</w:t>
      </w:r>
      <w:proofErr w:type="spellEnd"/>
      <w:r w:rsidRPr="00391D24">
        <w:rPr>
          <w:sz w:val="24"/>
          <w:szCs w:val="24"/>
          <w:lang w:val="en-US"/>
        </w:rPr>
        <w:t xml:space="preserve"> </w:t>
      </w:r>
      <w:proofErr w:type="spellStart"/>
      <w:r w:rsidRPr="00391D24">
        <w:rPr>
          <w:sz w:val="24"/>
          <w:szCs w:val="24"/>
          <w:lang w:val="en-US"/>
        </w:rPr>
        <w:t>Jabatan</w:t>
      </w:r>
      <w:proofErr w:type="spellEnd"/>
      <w:r w:rsidRPr="00391D24">
        <w:rPr>
          <w:sz w:val="24"/>
          <w:szCs w:val="24"/>
          <w:lang w:val="en-US"/>
        </w:rPr>
        <w:t xml:space="preserve"> </w:t>
      </w:r>
      <w:proofErr w:type="spellStart"/>
      <w:r w:rsidRPr="00391D24">
        <w:rPr>
          <w:sz w:val="24"/>
          <w:szCs w:val="24"/>
          <w:lang w:val="en-US"/>
        </w:rPr>
        <w:t>Struktural</w:t>
      </w:r>
      <w:proofErr w:type="spellEnd"/>
      <w:r w:rsidRPr="00391D24">
        <w:rPr>
          <w:sz w:val="24"/>
          <w:szCs w:val="24"/>
          <w:lang w:val="en-US"/>
        </w:rPr>
        <w:t xml:space="preserve"> pada Dinas Koperasi, Usaha Kecil Menengah </w:t>
      </w:r>
      <w:proofErr w:type="spellStart"/>
      <w:r w:rsidR="003D5632">
        <w:rPr>
          <w:sz w:val="24"/>
          <w:szCs w:val="24"/>
          <w:lang w:val="en-US"/>
        </w:rPr>
        <w:t>Koperasi</w:t>
      </w:r>
      <w:proofErr w:type="spellEnd"/>
      <w:r w:rsidRPr="00391D24">
        <w:rPr>
          <w:sz w:val="24"/>
          <w:szCs w:val="24"/>
          <w:lang w:val="en-US"/>
        </w:rPr>
        <w:t xml:space="preserve"> dan Perindustrian </w:t>
      </w:r>
      <w:proofErr w:type="spellStart"/>
      <w:r w:rsidRPr="00391D24">
        <w:rPr>
          <w:sz w:val="24"/>
          <w:szCs w:val="24"/>
          <w:lang w:val="en-US"/>
        </w:rPr>
        <w:t>Kabupaten</w:t>
      </w:r>
      <w:proofErr w:type="spellEnd"/>
      <w:r w:rsidRPr="00391D24">
        <w:rPr>
          <w:sz w:val="24"/>
          <w:szCs w:val="24"/>
          <w:lang w:val="en-US"/>
        </w:rPr>
        <w:t xml:space="preserve"> </w:t>
      </w:r>
      <w:proofErr w:type="spellStart"/>
      <w:r w:rsidRPr="00391D24">
        <w:rPr>
          <w:sz w:val="24"/>
          <w:szCs w:val="24"/>
          <w:lang w:val="en-US"/>
        </w:rPr>
        <w:t>Sumedang</w:t>
      </w:r>
      <w:proofErr w:type="spellEnd"/>
      <w:r w:rsidRPr="00391D24">
        <w:rPr>
          <w:sz w:val="24"/>
          <w:szCs w:val="24"/>
        </w:rPr>
        <w:t>;</w:t>
      </w:r>
    </w:p>
    <w:p w14:paraId="7BF59F5E" w14:textId="77777777" w:rsidR="00DE5CEB" w:rsidRDefault="00000000">
      <w:pPr>
        <w:pStyle w:val="ListParagraph"/>
        <w:numPr>
          <w:ilvl w:val="0"/>
          <w:numId w:val="3"/>
        </w:numPr>
        <w:tabs>
          <w:tab w:val="left" w:pos="2785"/>
        </w:tabs>
        <w:spacing w:before="180"/>
        <w:rPr>
          <w:sz w:val="24"/>
          <w:szCs w:val="24"/>
        </w:rPr>
      </w:pPr>
      <w:r>
        <w:rPr>
          <w:w w:val="115"/>
          <w:sz w:val="24"/>
          <w:szCs w:val="24"/>
        </w:rPr>
        <w:t>Peraturan Bupati Sumedang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Nomor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47 Tahun 2021</w:t>
      </w:r>
      <w:r>
        <w:rPr>
          <w:spacing w:val="-58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tentang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Penyelenggaraan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Sistem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Pemeritahan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Berbasis</w:t>
      </w:r>
      <w:r>
        <w:rPr>
          <w:spacing w:val="15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Elektronik;</w:t>
      </w:r>
    </w:p>
    <w:p w14:paraId="18EFE425" w14:textId="77777777" w:rsidR="00DE5CEB" w:rsidRDefault="00000000">
      <w:pPr>
        <w:pStyle w:val="ListParagraph"/>
        <w:numPr>
          <w:ilvl w:val="0"/>
          <w:numId w:val="3"/>
        </w:numPr>
        <w:tabs>
          <w:tab w:val="left" w:pos="2785"/>
        </w:tabs>
        <w:spacing w:before="180"/>
        <w:rPr>
          <w:sz w:val="24"/>
          <w:szCs w:val="24"/>
        </w:rPr>
      </w:pPr>
      <w:r>
        <w:rPr>
          <w:w w:val="115"/>
          <w:sz w:val="24"/>
          <w:szCs w:val="24"/>
        </w:rPr>
        <w:t>Peraturan Bupati Sumedang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Nomor 50 Tahun 2021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tentang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Manajemen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Sistem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Pemerintahan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Berbasis</w:t>
      </w:r>
      <w:r>
        <w:rPr>
          <w:spacing w:val="-58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Elektronik</w:t>
      </w:r>
      <w:r>
        <w:rPr>
          <w:spacing w:val="6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dan</w:t>
      </w:r>
      <w:r>
        <w:rPr>
          <w:spacing w:val="6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Audit</w:t>
      </w:r>
      <w:r>
        <w:rPr>
          <w:spacing w:val="6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Teknologi</w:t>
      </w:r>
      <w:r>
        <w:rPr>
          <w:spacing w:val="6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Informasi</w:t>
      </w:r>
      <w:r>
        <w:rPr>
          <w:spacing w:val="6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dan</w:t>
      </w:r>
      <w:r>
        <w:rPr>
          <w:spacing w:val="-58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Komunikasi;</w:t>
      </w:r>
    </w:p>
    <w:p w14:paraId="461010D2" w14:textId="77777777" w:rsidR="00DE5CEB" w:rsidRDefault="00DE5CEB">
      <w:pPr>
        <w:pStyle w:val="ListParagraph"/>
        <w:tabs>
          <w:tab w:val="left" w:pos="2785"/>
        </w:tabs>
        <w:spacing w:before="180"/>
        <w:ind w:left="2333" w:firstLine="0"/>
        <w:rPr>
          <w:sz w:val="24"/>
          <w:szCs w:val="24"/>
        </w:rPr>
      </w:pPr>
    </w:p>
    <w:p w14:paraId="716216A9" w14:textId="77777777" w:rsidR="00DE5CEB" w:rsidRDefault="00000000">
      <w:pPr>
        <w:pStyle w:val="ListParagraph"/>
        <w:tabs>
          <w:tab w:val="left" w:pos="2785"/>
        </w:tabs>
        <w:spacing w:before="180"/>
        <w:ind w:left="2333" w:firstLine="0"/>
        <w:rPr>
          <w:sz w:val="24"/>
          <w:szCs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324DB67E" wp14:editId="6A5ED869">
                <wp:simplePos x="0" y="0"/>
                <wp:positionH relativeFrom="column">
                  <wp:posOffset>4520565</wp:posOffset>
                </wp:positionH>
                <wp:positionV relativeFrom="paragraph">
                  <wp:posOffset>265430</wp:posOffset>
                </wp:positionV>
                <wp:extent cx="1643380" cy="333375"/>
                <wp:effectExtent l="0" t="0" r="7620" b="952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206365" y="10937240"/>
                          <a:ext cx="1643380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A6A9D0" w14:textId="77777777" w:rsidR="00DE5CEB" w:rsidRDefault="00000000">
                            <w:pPr>
                              <w:numPr>
                                <w:ilvl w:val="0"/>
                                <w:numId w:val="4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Peraturan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24DB67E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55.95pt;margin-top:20.9pt;width:129.4pt;height:26.25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" fillcolor="white [3201]" stroked="f" strokeweight=".5pt">
                <v:textbox>
                  <w:txbxContent>
                    <w:p w14:paraId="57A6A9D0" w14:textId="77777777" w:rsidR="00DE5CEB" w:rsidRDefault="00000000">
                      <w:pPr>
                        <w:numPr>
                          <w:ilvl w:val="0"/>
                          <w:numId w:val="4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proofErr w:type="spellStart"/>
                      <w:r>
                        <w:rPr>
                          <w:sz w:val="24"/>
                          <w:szCs w:val="24"/>
                          <w:lang w:val="en-US"/>
                        </w:rPr>
                        <w:t>Peraturan</w:t>
                      </w:r>
                      <w:proofErr w:type="spellEnd"/>
                      <w:r>
                        <w:rPr>
                          <w:sz w:val="24"/>
                          <w:szCs w:val="24"/>
                          <w:lang w:val="en-US"/>
                        </w:rPr>
                        <w:t>…</w:t>
                      </w:r>
                    </w:p>
                  </w:txbxContent>
                </v:textbox>
              </v:shape>
            </w:pict>
          </mc:Fallback>
        </mc:AlternateContent>
      </w:r>
    </w:p>
    <w:p w14:paraId="5B0C5172" w14:textId="77777777" w:rsidR="00DE5CEB" w:rsidRDefault="00000000">
      <w:pPr>
        <w:pStyle w:val="ListParagraph"/>
        <w:numPr>
          <w:ilvl w:val="0"/>
          <w:numId w:val="3"/>
        </w:numPr>
        <w:tabs>
          <w:tab w:val="left" w:pos="2785"/>
        </w:tabs>
        <w:spacing w:before="180"/>
        <w:rPr>
          <w:sz w:val="24"/>
          <w:szCs w:val="24"/>
        </w:rPr>
      </w:pPr>
      <w:r>
        <w:rPr>
          <w:w w:val="115"/>
          <w:sz w:val="24"/>
          <w:szCs w:val="24"/>
        </w:rPr>
        <w:lastRenderedPageBreak/>
        <w:t>Peraturan Bupati Sumedang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Nomor 56 Tahun 2021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tentang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Rencana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Induk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Sistem</w:t>
      </w:r>
      <w:r>
        <w:rPr>
          <w:spacing w:val="6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Pemerintahan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Bebasis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Elektronik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Pemerintah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Daerah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Kabupaten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Sumedang</w:t>
      </w:r>
      <w:r>
        <w:rPr>
          <w:spacing w:val="15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Tahun</w:t>
      </w:r>
      <w:r>
        <w:rPr>
          <w:spacing w:val="15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2021-2025.</w:t>
      </w:r>
    </w:p>
    <w:p w14:paraId="6C5B9F17" w14:textId="77777777" w:rsidR="00DE5CEB" w:rsidRDefault="00DE5CEB">
      <w:pPr>
        <w:pStyle w:val="ListParagraph"/>
        <w:tabs>
          <w:tab w:val="left" w:pos="2785"/>
        </w:tabs>
        <w:ind w:left="0" w:right="369" w:firstLine="0"/>
        <w:rPr>
          <w:sz w:val="24"/>
        </w:rPr>
      </w:pPr>
    </w:p>
    <w:p w14:paraId="11F32514" w14:textId="77777777" w:rsidR="00DE5CEB" w:rsidRDefault="00DE5CEB">
      <w:pPr>
        <w:pStyle w:val="BodyText"/>
        <w:spacing w:before="2"/>
      </w:pPr>
    </w:p>
    <w:p w14:paraId="37E23414" w14:textId="77777777" w:rsidR="00DE5CEB" w:rsidRDefault="00000000">
      <w:pPr>
        <w:pStyle w:val="BodyText"/>
        <w:ind w:left="4977"/>
      </w:pPr>
      <w:r>
        <w:rPr>
          <w:w w:val="115"/>
        </w:rPr>
        <w:t>MEMUTUSKAN:</w:t>
      </w:r>
    </w:p>
    <w:p w14:paraId="7BF4A580" w14:textId="77777777" w:rsidR="00DE5CEB" w:rsidRDefault="00DE5CEB">
      <w:pPr>
        <w:pStyle w:val="BodyText"/>
        <w:spacing w:before="3"/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3"/>
        <w:gridCol w:w="364"/>
        <w:gridCol w:w="7340"/>
      </w:tblGrid>
      <w:tr w:rsidR="00DE5CEB" w14:paraId="4A78D745" w14:textId="77777777">
        <w:trPr>
          <w:trHeight w:val="702"/>
        </w:trPr>
        <w:tc>
          <w:tcPr>
            <w:tcW w:w="1833" w:type="dxa"/>
          </w:tcPr>
          <w:p w14:paraId="737E0F37" w14:textId="77777777" w:rsidR="00DE5CEB" w:rsidRDefault="00000000">
            <w:pPr>
              <w:pStyle w:val="TableParagraph"/>
              <w:spacing w:line="279" w:lineRule="exact"/>
              <w:ind w:left="200"/>
              <w:rPr>
                <w:sz w:val="24"/>
              </w:rPr>
            </w:pPr>
            <w:r>
              <w:rPr>
                <w:rFonts w:hint="eastAsia"/>
                <w:w w:val="115"/>
                <w:sz w:val="24"/>
              </w:rPr>
              <w:t>Menetapkan</w:t>
            </w:r>
          </w:p>
        </w:tc>
        <w:tc>
          <w:tcPr>
            <w:tcW w:w="364" w:type="dxa"/>
          </w:tcPr>
          <w:p w14:paraId="461AAA97" w14:textId="77777777" w:rsidR="00DE5CEB" w:rsidRDefault="00000000">
            <w:pPr>
              <w:pStyle w:val="TableParagraph"/>
              <w:spacing w:line="279" w:lineRule="exact"/>
              <w:ind w:left="179"/>
              <w:rPr>
                <w:sz w:val="24"/>
              </w:rPr>
            </w:pPr>
            <w:r>
              <w:rPr>
                <w:rFonts w:hint="eastAsia"/>
                <w:w w:val="121"/>
                <w:sz w:val="24"/>
              </w:rPr>
              <w:t>:</w:t>
            </w:r>
          </w:p>
        </w:tc>
        <w:tc>
          <w:tcPr>
            <w:tcW w:w="7340" w:type="dxa"/>
          </w:tcPr>
          <w:p w14:paraId="080F3535" w14:textId="6317C6EC" w:rsidR="00DE5CEB" w:rsidRDefault="00000000">
            <w:pPr>
              <w:pStyle w:val="TableParagraph"/>
              <w:tabs>
                <w:tab w:val="left" w:pos="1886"/>
                <w:tab w:val="left" w:pos="3069"/>
                <w:tab w:val="left" w:pos="4524"/>
                <w:tab w:val="left" w:pos="5736"/>
              </w:tabs>
              <w:ind w:left="107" w:right="200"/>
              <w:rPr>
                <w:sz w:val="24"/>
              </w:rPr>
            </w:pPr>
            <w:r>
              <w:rPr>
                <w:rFonts w:hint="eastAsia"/>
                <w:w w:val="115"/>
                <w:sz w:val="24"/>
              </w:rPr>
              <w:t>PERATURAN</w:t>
            </w:r>
            <w:r>
              <w:rPr>
                <w:rFonts w:hint="eastAsia"/>
                <w:w w:val="115"/>
                <w:sz w:val="24"/>
              </w:rPr>
              <w:tab/>
              <w:t>BUPATI</w:t>
            </w:r>
            <w:r>
              <w:rPr>
                <w:rFonts w:hint="eastAsia"/>
                <w:w w:val="115"/>
                <w:sz w:val="24"/>
              </w:rPr>
              <w:tab/>
              <w:t>TENTANG</w:t>
            </w:r>
            <w:r>
              <w:rPr>
                <w:rFonts w:hint="eastAsia"/>
                <w:w w:val="115"/>
                <w:sz w:val="24"/>
              </w:rPr>
              <w:tab/>
              <w:t>SISTEM</w:t>
            </w:r>
            <w:r>
              <w:rPr>
                <w:rFonts w:hint="eastAsia"/>
                <w:w w:val="115"/>
                <w:sz w:val="24"/>
              </w:rPr>
              <w:tab/>
            </w:r>
            <w:r>
              <w:rPr>
                <w:rFonts w:hint="eastAsia"/>
                <w:spacing w:val="-1"/>
                <w:w w:val="115"/>
                <w:sz w:val="24"/>
              </w:rPr>
              <w:t>INFORMASI</w:t>
            </w:r>
            <w:r>
              <w:rPr>
                <w:rFonts w:hint="eastAsia"/>
                <w:spacing w:val="-58"/>
                <w:w w:val="115"/>
                <w:sz w:val="24"/>
              </w:rPr>
              <w:t xml:space="preserve"> </w:t>
            </w:r>
            <w:r w:rsidR="00391D24">
              <w:rPr>
                <w:w w:val="115"/>
                <w:sz w:val="24"/>
                <w:lang w:val="en-US"/>
              </w:rPr>
              <w:t>KOPERASI</w:t>
            </w:r>
            <w:r>
              <w:rPr>
                <w:w w:val="115"/>
                <w:sz w:val="24"/>
                <w:lang w:val="en-US"/>
              </w:rPr>
              <w:t xml:space="preserve"> KABUPATEN SUMEDANG</w:t>
            </w:r>
            <w:r>
              <w:rPr>
                <w:rFonts w:hint="eastAsia"/>
                <w:w w:val="115"/>
                <w:sz w:val="24"/>
              </w:rPr>
              <w:t>.</w:t>
            </w:r>
          </w:p>
        </w:tc>
      </w:tr>
      <w:tr w:rsidR="00DE5CEB" w14:paraId="2E11F397" w14:textId="77777777">
        <w:trPr>
          <w:trHeight w:val="1268"/>
        </w:trPr>
        <w:tc>
          <w:tcPr>
            <w:tcW w:w="1833" w:type="dxa"/>
          </w:tcPr>
          <w:p w14:paraId="18E74191" w14:textId="77777777" w:rsidR="00DE5CEB" w:rsidRDefault="00DE5CE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64" w:type="dxa"/>
          </w:tcPr>
          <w:p w14:paraId="7ACB26CC" w14:textId="77777777" w:rsidR="00DE5CEB" w:rsidRDefault="00DE5CE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7340" w:type="dxa"/>
          </w:tcPr>
          <w:p w14:paraId="5E9C591E" w14:textId="77777777" w:rsidR="00DE5CEB" w:rsidRDefault="00000000">
            <w:pPr>
              <w:pStyle w:val="TableParagraph"/>
              <w:spacing w:before="139" w:line="242" w:lineRule="auto"/>
              <w:ind w:left="2416" w:right="2504" w:firstLine="868"/>
              <w:rPr>
                <w:sz w:val="24"/>
              </w:rPr>
            </w:pPr>
            <w:r>
              <w:rPr>
                <w:rFonts w:hint="eastAsia"/>
                <w:w w:val="115"/>
                <w:sz w:val="24"/>
              </w:rPr>
              <w:t>BAB</w:t>
            </w:r>
            <w:r>
              <w:rPr>
                <w:rFonts w:hint="eastAsia"/>
                <w:spacing w:val="13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I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spacing w:val="-1"/>
                <w:w w:val="115"/>
                <w:sz w:val="24"/>
              </w:rPr>
              <w:t>KETENTUAN</w:t>
            </w:r>
            <w:r>
              <w:rPr>
                <w:rFonts w:hint="eastAsia"/>
                <w:spacing w:val="-5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UMUM</w:t>
            </w:r>
          </w:p>
          <w:p w14:paraId="2F13BB3A" w14:textId="77777777" w:rsidR="00DE5CEB" w:rsidRDefault="00DE5CEB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14:paraId="2302660E" w14:textId="77777777" w:rsidR="00DE5CEB" w:rsidRDefault="00000000">
            <w:pPr>
              <w:pStyle w:val="TableParagraph"/>
              <w:spacing w:line="265" w:lineRule="exact"/>
              <w:ind w:left="3182" w:right="3270"/>
              <w:jc w:val="center"/>
              <w:rPr>
                <w:sz w:val="24"/>
              </w:rPr>
            </w:pPr>
            <w:r>
              <w:rPr>
                <w:rFonts w:hint="eastAsia"/>
                <w:w w:val="115"/>
                <w:sz w:val="24"/>
              </w:rPr>
              <w:t>Pasal</w:t>
            </w:r>
            <w:r>
              <w:rPr>
                <w:rFonts w:hint="eastAsia"/>
                <w:spacing w:val="14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1</w:t>
            </w:r>
          </w:p>
        </w:tc>
      </w:tr>
      <w:tr w:rsidR="00DE5CEB" w14:paraId="2BB0C296" w14:textId="77777777">
        <w:trPr>
          <w:trHeight w:val="282"/>
        </w:trPr>
        <w:tc>
          <w:tcPr>
            <w:tcW w:w="1833" w:type="dxa"/>
          </w:tcPr>
          <w:p w14:paraId="01BAACCB" w14:textId="77777777" w:rsidR="00DE5CEB" w:rsidRDefault="00DE5CE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64" w:type="dxa"/>
          </w:tcPr>
          <w:p w14:paraId="71839F6A" w14:textId="77777777" w:rsidR="00DE5CEB" w:rsidRDefault="00DE5CE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340" w:type="dxa"/>
          </w:tcPr>
          <w:p w14:paraId="6187A423" w14:textId="77777777" w:rsidR="00DE5CEB" w:rsidRDefault="00000000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rFonts w:hint="eastAsia"/>
                <w:w w:val="115"/>
                <w:sz w:val="24"/>
              </w:rPr>
              <w:t>Dalam</w:t>
            </w:r>
            <w:r>
              <w:rPr>
                <w:rFonts w:hint="eastAsia"/>
                <w:spacing w:val="1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Peraturan</w:t>
            </w:r>
            <w:r>
              <w:rPr>
                <w:rFonts w:hint="eastAsia"/>
                <w:spacing w:val="18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Bupati</w:t>
            </w:r>
            <w:r>
              <w:rPr>
                <w:rFonts w:hint="eastAsia"/>
                <w:spacing w:val="14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ini</w:t>
            </w:r>
            <w:r>
              <w:rPr>
                <w:rFonts w:hint="eastAsia"/>
                <w:spacing w:val="14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yang</w:t>
            </w:r>
            <w:r>
              <w:rPr>
                <w:rFonts w:hint="eastAsia"/>
                <w:spacing w:val="15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dimaksud</w:t>
            </w:r>
            <w:r>
              <w:rPr>
                <w:rFonts w:hint="eastAsia"/>
                <w:spacing w:val="13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dengan:</w:t>
            </w:r>
          </w:p>
        </w:tc>
      </w:tr>
      <w:tr w:rsidR="00DE5CEB" w14:paraId="6EEBF7A4" w14:textId="77777777">
        <w:trPr>
          <w:trHeight w:val="1973"/>
        </w:trPr>
        <w:tc>
          <w:tcPr>
            <w:tcW w:w="1833" w:type="dxa"/>
          </w:tcPr>
          <w:p w14:paraId="3725AF3D" w14:textId="77777777" w:rsidR="00DE5CEB" w:rsidRDefault="00DE5CE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64" w:type="dxa"/>
          </w:tcPr>
          <w:p w14:paraId="3BC07A39" w14:textId="77777777" w:rsidR="00DE5CEB" w:rsidRDefault="00DE5CE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7340" w:type="dxa"/>
          </w:tcPr>
          <w:p w14:paraId="621DA5FC" w14:textId="77777777" w:rsidR="00DE5CEB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560"/>
              </w:tabs>
              <w:spacing w:line="242" w:lineRule="auto"/>
              <w:ind w:right="199"/>
              <w:jc w:val="both"/>
              <w:rPr>
                <w:sz w:val="24"/>
              </w:rPr>
            </w:pPr>
            <w:r>
              <w:rPr>
                <w:rFonts w:hint="eastAsia"/>
                <w:w w:val="115"/>
                <w:sz w:val="24"/>
              </w:rPr>
              <w:t>Daerah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Kabupaten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adalah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Daerah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Kabupaten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Sumedang</w:t>
            </w:r>
          </w:p>
          <w:p w14:paraId="2675A71D" w14:textId="77777777" w:rsidR="00DE5CEB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560"/>
              </w:tabs>
              <w:ind w:right="198"/>
              <w:jc w:val="both"/>
              <w:rPr>
                <w:sz w:val="24"/>
              </w:rPr>
            </w:pPr>
            <w:r>
              <w:rPr>
                <w:rFonts w:hint="eastAsia"/>
                <w:w w:val="115"/>
                <w:sz w:val="24"/>
              </w:rPr>
              <w:t>Pemerintah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Daerah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Kabupaten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adalah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Bupati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sebagai</w:t>
            </w:r>
            <w:r>
              <w:rPr>
                <w:rFonts w:hint="eastAsia"/>
                <w:spacing w:val="-58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unsur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penyelenggara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Pemerintahan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Daerah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yang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memimpin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pelaksanaan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urusan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pemerintahan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yang</w:t>
            </w:r>
            <w:r>
              <w:rPr>
                <w:rFonts w:hint="eastAsia"/>
                <w:spacing w:val="-58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menjadi</w:t>
            </w:r>
            <w:r>
              <w:rPr>
                <w:rFonts w:hint="eastAsia"/>
                <w:spacing w:val="12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kewenangan</w:t>
            </w:r>
            <w:r>
              <w:rPr>
                <w:rFonts w:hint="eastAsia"/>
                <w:spacing w:val="14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Daerah</w:t>
            </w:r>
            <w:r>
              <w:rPr>
                <w:rFonts w:hint="eastAsia"/>
                <w:spacing w:val="14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otonom.</w:t>
            </w:r>
          </w:p>
          <w:p w14:paraId="0A98D2F6" w14:textId="77777777" w:rsidR="00DE5CEB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560"/>
              </w:tabs>
              <w:spacing w:line="264" w:lineRule="exact"/>
              <w:ind w:hanging="453"/>
              <w:jc w:val="both"/>
              <w:rPr>
                <w:sz w:val="24"/>
              </w:rPr>
            </w:pPr>
            <w:r>
              <w:rPr>
                <w:rFonts w:hint="eastAsia"/>
                <w:w w:val="120"/>
                <w:sz w:val="24"/>
              </w:rPr>
              <w:t>Bupati</w:t>
            </w:r>
            <w:r>
              <w:rPr>
                <w:rFonts w:hint="eastAsia"/>
                <w:spacing w:val="-11"/>
                <w:w w:val="120"/>
                <w:sz w:val="24"/>
              </w:rPr>
              <w:t xml:space="preserve"> </w:t>
            </w:r>
            <w:r>
              <w:rPr>
                <w:rFonts w:hint="eastAsia"/>
                <w:w w:val="120"/>
                <w:sz w:val="24"/>
              </w:rPr>
              <w:t>adalah</w:t>
            </w:r>
            <w:r>
              <w:rPr>
                <w:rFonts w:hint="eastAsia"/>
                <w:spacing w:val="-11"/>
                <w:w w:val="120"/>
                <w:sz w:val="24"/>
              </w:rPr>
              <w:t xml:space="preserve"> </w:t>
            </w:r>
            <w:r>
              <w:rPr>
                <w:rFonts w:hint="eastAsia"/>
                <w:w w:val="120"/>
                <w:sz w:val="24"/>
              </w:rPr>
              <w:t>Bupati</w:t>
            </w:r>
            <w:r>
              <w:rPr>
                <w:rFonts w:hint="eastAsia"/>
                <w:spacing w:val="-11"/>
                <w:w w:val="120"/>
                <w:sz w:val="24"/>
              </w:rPr>
              <w:t xml:space="preserve"> </w:t>
            </w:r>
            <w:r>
              <w:rPr>
                <w:rFonts w:hint="eastAsia"/>
                <w:w w:val="120"/>
                <w:sz w:val="24"/>
              </w:rPr>
              <w:t>Sumedang.</w:t>
            </w:r>
          </w:p>
          <w:p w14:paraId="23E1EF86" w14:textId="77777777" w:rsidR="00DE5CEB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560"/>
              </w:tabs>
              <w:spacing w:line="264" w:lineRule="exact"/>
              <w:ind w:hanging="453"/>
              <w:jc w:val="both"/>
              <w:rPr>
                <w:sz w:val="24"/>
              </w:rPr>
            </w:pPr>
            <w:r>
              <w:rPr>
                <w:rFonts w:hint="eastAsia"/>
                <w:w w:val="115"/>
                <w:sz w:val="24"/>
              </w:rPr>
              <w:t>Perangkat Daerah Kabupaten adalah unsur pembantu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Bupati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Dewan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Perwakilan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Rakyat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Daerah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dalam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Penyelenggaraan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urusan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pemerintahan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yang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menjadi</w:t>
            </w:r>
            <w:r>
              <w:rPr>
                <w:rFonts w:hint="eastAsia"/>
                <w:spacing w:val="-58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Kewenangan</w:t>
            </w:r>
            <w:r>
              <w:rPr>
                <w:rFonts w:hint="eastAsia"/>
                <w:spacing w:val="15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Daerah</w:t>
            </w:r>
            <w:r>
              <w:rPr>
                <w:rFonts w:hint="eastAsia"/>
                <w:spacing w:val="16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Kabupaten.</w:t>
            </w:r>
          </w:p>
          <w:p w14:paraId="2DAEBE73" w14:textId="77777777" w:rsidR="00DE5CEB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560"/>
              </w:tabs>
              <w:spacing w:line="264" w:lineRule="exact"/>
              <w:ind w:hanging="453"/>
              <w:jc w:val="both"/>
              <w:rPr>
                <w:sz w:val="24"/>
              </w:rPr>
            </w:pPr>
            <w:r>
              <w:rPr>
                <w:rFonts w:hint="eastAsia"/>
                <w:w w:val="115"/>
                <w:sz w:val="24"/>
              </w:rPr>
              <w:t>Satuan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Kerja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Perangkat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Daerah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yang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selanjutnya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disingkat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SKPD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adalah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unsur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Perangkat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Daerah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Kabupaten pada Pemerintah Daerah Kabupaten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yang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melaksanakan</w:t>
            </w:r>
            <w:r>
              <w:rPr>
                <w:rFonts w:hint="eastAsia"/>
                <w:spacing w:val="17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Urusan</w:t>
            </w:r>
            <w:r>
              <w:rPr>
                <w:rFonts w:hint="eastAsia"/>
                <w:spacing w:val="18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Pemerintahan</w:t>
            </w:r>
            <w:r>
              <w:rPr>
                <w:rFonts w:hint="eastAsia"/>
                <w:spacing w:val="17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daerah.</w:t>
            </w:r>
          </w:p>
          <w:p w14:paraId="23CD024B" w14:textId="77777777" w:rsidR="00DE5CEB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560"/>
              </w:tabs>
              <w:spacing w:line="264" w:lineRule="exact"/>
              <w:ind w:hanging="453"/>
              <w:jc w:val="both"/>
              <w:rPr>
                <w:sz w:val="24"/>
              </w:rPr>
            </w:pPr>
            <w:r>
              <w:rPr>
                <w:rFonts w:hint="eastAsia"/>
                <w:w w:val="115"/>
                <w:sz w:val="24"/>
              </w:rPr>
              <w:t>Aparatur Sipil Negara yang selanjutnya disingkat ASN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adalah profesi bagi Pegawai Negeri Sipil dan pegawai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pemerintah dengan perjanjian kerja yang bekerja pada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instansi</w:t>
            </w:r>
            <w:r>
              <w:rPr>
                <w:rFonts w:hint="eastAsia"/>
                <w:spacing w:val="15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pemerintah.</w:t>
            </w:r>
          </w:p>
          <w:p w14:paraId="0ADDB9C9" w14:textId="77777777" w:rsidR="00DE5CEB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560"/>
              </w:tabs>
              <w:spacing w:line="264" w:lineRule="exact"/>
              <w:ind w:hanging="453"/>
              <w:jc w:val="both"/>
              <w:rPr>
                <w:sz w:val="24"/>
              </w:rPr>
            </w:pPr>
            <w:r>
              <w:rPr>
                <w:rFonts w:hint="eastAsia"/>
                <w:w w:val="115"/>
                <w:sz w:val="24"/>
              </w:rPr>
              <w:t>Pegawai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Negeri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Sipil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yang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selanjutnya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disingkat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PNS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adalah warga Negara Indonesia yang memenuhi syarat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tertentu,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diangkat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sebagai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Pegawai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Aparatur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Sipil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Negara secara tetap oleh Pejabat Pembina Kepegawaian</w:t>
            </w:r>
            <w:r>
              <w:rPr>
                <w:rFonts w:hint="eastAsia"/>
                <w:spacing w:val="-58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untuk</w:t>
            </w:r>
            <w:r>
              <w:rPr>
                <w:rFonts w:hint="eastAsia"/>
                <w:spacing w:val="15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menduduki</w:t>
            </w:r>
            <w:r>
              <w:rPr>
                <w:rFonts w:hint="eastAsia"/>
                <w:spacing w:val="16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jabatan</w:t>
            </w:r>
            <w:r>
              <w:rPr>
                <w:rFonts w:hint="eastAsia"/>
                <w:spacing w:val="17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Pemerintahan.</w:t>
            </w:r>
          </w:p>
          <w:p w14:paraId="772D12E2" w14:textId="77777777" w:rsidR="00DE5CEB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560"/>
              </w:tabs>
              <w:spacing w:line="264" w:lineRule="exact"/>
              <w:ind w:hanging="453"/>
              <w:jc w:val="both"/>
              <w:rPr>
                <w:sz w:val="24"/>
              </w:rPr>
            </w:pPr>
            <w:r>
              <w:rPr>
                <w:rFonts w:hint="eastAsia"/>
                <w:w w:val="115"/>
                <w:sz w:val="24"/>
              </w:rPr>
              <w:t>Pegawai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Pemerintah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dengan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Perjanjian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Kerja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yang</w:t>
            </w:r>
            <w:r>
              <w:rPr>
                <w:rFonts w:hint="eastAsia"/>
                <w:spacing w:val="-58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selanjutnya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disingkat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PPPK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adalah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warga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negara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Indonesia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yang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memenuhi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syarat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tertentu,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yang</w:t>
            </w:r>
            <w:r>
              <w:rPr>
                <w:rFonts w:hint="eastAsia"/>
                <w:spacing w:val="-58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diangkat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berdasarkan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perjanjian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kerja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untuk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jangka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waktu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tertentu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dalam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rangka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melaksanakan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tugas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pemerintahan.</w:t>
            </w:r>
          </w:p>
          <w:p w14:paraId="173A5127" w14:textId="77777777" w:rsidR="00DE5CEB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560"/>
              </w:tabs>
              <w:spacing w:line="264" w:lineRule="exact"/>
              <w:ind w:hanging="453"/>
              <w:jc w:val="both"/>
              <w:rPr>
                <w:sz w:val="24"/>
              </w:rPr>
            </w:pPr>
            <w:r>
              <w:rPr>
                <w:rFonts w:hint="eastAsia"/>
                <w:w w:val="115"/>
                <w:sz w:val="24"/>
              </w:rPr>
              <w:t>Sistem Informasi adalah sekumpulan perangkat keras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i/>
                <w:w w:val="115"/>
                <w:sz w:val="24"/>
              </w:rPr>
              <w:t xml:space="preserve">(hardware), </w:t>
            </w:r>
            <w:r>
              <w:rPr>
                <w:rFonts w:hint="eastAsia"/>
                <w:w w:val="115"/>
                <w:sz w:val="24"/>
              </w:rPr>
              <w:t>perangkat lunak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i/>
                <w:w w:val="115"/>
                <w:sz w:val="24"/>
              </w:rPr>
              <w:t xml:space="preserve">(software), </w:t>
            </w:r>
            <w:r>
              <w:rPr>
                <w:rFonts w:hint="eastAsia"/>
                <w:w w:val="115"/>
                <w:sz w:val="24"/>
              </w:rPr>
              <w:t>sumber daya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spacing w:val="-2"/>
                <w:w w:val="112"/>
                <w:sz w:val="24"/>
              </w:rPr>
              <w:t>m</w:t>
            </w:r>
            <w:r>
              <w:rPr>
                <w:rFonts w:hint="eastAsia"/>
                <w:w w:val="118"/>
                <w:sz w:val="24"/>
              </w:rPr>
              <w:t>a</w:t>
            </w:r>
            <w:r>
              <w:rPr>
                <w:rFonts w:hint="eastAsia"/>
                <w:spacing w:val="1"/>
                <w:w w:val="118"/>
                <w:sz w:val="24"/>
              </w:rPr>
              <w:t>n</w:t>
            </w:r>
            <w:r>
              <w:rPr>
                <w:rFonts w:hint="eastAsia"/>
                <w:w w:val="123"/>
                <w:sz w:val="24"/>
              </w:rPr>
              <w:t>u</w:t>
            </w:r>
            <w:r>
              <w:rPr>
                <w:rFonts w:hint="eastAsia"/>
                <w:spacing w:val="-1"/>
                <w:w w:val="121"/>
                <w:sz w:val="24"/>
              </w:rPr>
              <w:t>s</w:t>
            </w:r>
            <w:r>
              <w:rPr>
                <w:rFonts w:hint="eastAsia"/>
                <w:w w:val="114"/>
                <w:sz w:val="24"/>
              </w:rPr>
              <w:t>ia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pacing w:val="2"/>
                <w:sz w:val="24"/>
              </w:rPr>
              <w:t xml:space="preserve"> </w:t>
            </w:r>
            <w:r>
              <w:rPr>
                <w:rFonts w:hint="eastAsia"/>
                <w:spacing w:val="1"/>
                <w:w w:val="78"/>
                <w:sz w:val="24"/>
              </w:rPr>
              <w:t>(</w:t>
            </w:r>
            <w:r>
              <w:rPr>
                <w:rFonts w:hint="eastAsia"/>
                <w:i/>
                <w:spacing w:val="-1"/>
                <w:w w:val="111"/>
                <w:sz w:val="24"/>
              </w:rPr>
              <w:t>bra</w:t>
            </w:r>
            <w:r>
              <w:rPr>
                <w:rFonts w:hint="eastAsia"/>
                <w:i/>
                <w:spacing w:val="-4"/>
                <w:w w:val="103"/>
                <w:sz w:val="24"/>
              </w:rPr>
              <w:t>i</w:t>
            </w:r>
            <w:r>
              <w:rPr>
                <w:rFonts w:hint="eastAsia"/>
                <w:i/>
                <w:spacing w:val="6"/>
                <w:w w:val="115"/>
                <w:sz w:val="24"/>
              </w:rPr>
              <w:t>n</w:t>
            </w:r>
            <w:r>
              <w:rPr>
                <w:rFonts w:hint="eastAsia"/>
                <w:i/>
                <w:spacing w:val="-8"/>
                <w:w w:val="120"/>
                <w:sz w:val="24"/>
              </w:rPr>
              <w:t>w</w:t>
            </w:r>
            <w:r>
              <w:rPr>
                <w:rFonts w:hint="eastAsia"/>
                <w:i/>
                <w:spacing w:val="-1"/>
                <w:w w:val="117"/>
                <w:sz w:val="24"/>
              </w:rPr>
              <w:t>a</w:t>
            </w:r>
            <w:r>
              <w:rPr>
                <w:rFonts w:hint="eastAsia"/>
                <w:i/>
                <w:w w:val="108"/>
                <w:sz w:val="24"/>
              </w:rPr>
              <w:t>r</w:t>
            </w:r>
            <w:r>
              <w:rPr>
                <w:rFonts w:hint="eastAsia"/>
                <w:i/>
                <w:spacing w:val="-2"/>
                <w:w w:val="108"/>
                <w:sz w:val="24"/>
              </w:rPr>
              <w:t>e</w:t>
            </w:r>
            <w:r>
              <w:rPr>
                <w:rFonts w:hint="eastAsia"/>
                <w:i/>
                <w:spacing w:val="1"/>
                <w:w w:val="75"/>
                <w:sz w:val="24"/>
              </w:rPr>
              <w:t>)</w:t>
            </w:r>
            <w:r>
              <w:rPr>
                <w:rFonts w:hint="eastAsia"/>
                <w:w w:val="155"/>
                <w:sz w:val="24"/>
              </w:rPr>
              <w:t>,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pacing w:val="5"/>
                <w:sz w:val="24"/>
              </w:rPr>
              <w:t xml:space="preserve"> </w:t>
            </w:r>
            <w:r>
              <w:rPr>
                <w:rFonts w:hint="eastAsia"/>
                <w:spacing w:val="-1"/>
                <w:w w:val="111"/>
                <w:sz w:val="24"/>
              </w:rPr>
              <w:t>p</w:t>
            </w:r>
            <w:r>
              <w:rPr>
                <w:rFonts w:hint="eastAsia"/>
                <w:spacing w:val="-2"/>
                <w:w w:val="106"/>
                <w:sz w:val="24"/>
              </w:rPr>
              <w:t>r</w:t>
            </w:r>
            <w:r>
              <w:rPr>
                <w:rFonts w:hint="eastAsia"/>
                <w:spacing w:val="1"/>
                <w:w w:val="105"/>
                <w:sz w:val="24"/>
              </w:rPr>
              <w:t>o</w:t>
            </w:r>
            <w:r>
              <w:rPr>
                <w:rFonts w:hint="eastAsia"/>
                <w:spacing w:val="-1"/>
                <w:w w:val="121"/>
                <w:sz w:val="24"/>
              </w:rPr>
              <w:t>s</w:t>
            </w:r>
            <w:r>
              <w:rPr>
                <w:rFonts w:hint="eastAsia"/>
                <w:spacing w:val="-1"/>
                <w:w w:val="106"/>
                <w:sz w:val="24"/>
              </w:rPr>
              <w:t>e</w:t>
            </w:r>
            <w:r>
              <w:rPr>
                <w:rFonts w:hint="eastAsia"/>
                <w:spacing w:val="-1"/>
                <w:w w:val="111"/>
                <w:sz w:val="24"/>
              </w:rPr>
              <w:t>d</w:t>
            </w:r>
            <w:r>
              <w:rPr>
                <w:rFonts w:hint="eastAsia"/>
                <w:w w:val="123"/>
                <w:sz w:val="24"/>
              </w:rPr>
              <w:t>u</w:t>
            </w:r>
            <w:r>
              <w:rPr>
                <w:rFonts w:hint="eastAsia"/>
                <w:spacing w:val="2"/>
                <w:w w:val="106"/>
                <w:sz w:val="24"/>
              </w:rPr>
              <w:t>r</w:t>
            </w:r>
            <w:r>
              <w:rPr>
                <w:rFonts w:hint="eastAsia"/>
                <w:w w:val="155"/>
                <w:sz w:val="24"/>
              </w:rPr>
              <w:t>,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pacing w:val="1"/>
                <w:sz w:val="24"/>
              </w:rPr>
              <w:t xml:space="preserve"> </w:t>
            </w:r>
            <w:r>
              <w:rPr>
                <w:rFonts w:hint="eastAsia"/>
                <w:spacing w:val="2"/>
                <w:w w:val="111"/>
                <w:sz w:val="24"/>
              </w:rPr>
              <w:t>d</w:t>
            </w:r>
            <w:r>
              <w:rPr>
                <w:rFonts w:hint="eastAsia"/>
                <w:w w:val="118"/>
                <w:sz w:val="24"/>
              </w:rPr>
              <w:t>a</w:t>
            </w:r>
            <w:r>
              <w:rPr>
                <w:rFonts w:hint="eastAsia"/>
                <w:spacing w:val="1"/>
                <w:w w:val="118"/>
                <w:sz w:val="24"/>
              </w:rPr>
              <w:t>n</w:t>
            </w:r>
            <w:r>
              <w:rPr>
                <w:rFonts w:hint="eastAsia"/>
                <w:spacing w:val="-1"/>
                <w:w w:val="120"/>
                <w:sz w:val="24"/>
              </w:rPr>
              <w:t>/</w:t>
            </w:r>
            <w:r>
              <w:rPr>
                <w:rFonts w:hint="eastAsia"/>
                <w:w w:val="120"/>
                <w:sz w:val="24"/>
              </w:rPr>
              <w:t>a</w:t>
            </w:r>
            <w:r>
              <w:rPr>
                <w:rFonts w:hint="eastAsia"/>
                <w:w w:val="112"/>
                <w:sz w:val="24"/>
              </w:rPr>
              <w:t>t</w:t>
            </w:r>
            <w:r>
              <w:rPr>
                <w:rFonts w:hint="eastAsia"/>
                <w:w w:val="118"/>
                <w:sz w:val="24"/>
              </w:rPr>
              <w:t>a</w:t>
            </w:r>
            <w:r>
              <w:rPr>
                <w:rFonts w:hint="eastAsia"/>
                <w:w w:val="123"/>
                <w:sz w:val="24"/>
              </w:rPr>
              <w:t>u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pacing w:val="2"/>
                <w:sz w:val="24"/>
              </w:rPr>
              <w:t xml:space="preserve"> </w:t>
            </w:r>
            <w:r>
              <w:rPr>
                <w:rFonts w:hint="eastAsia"/>
                <w:spacing w:val="-4"/>
                <w:w w:val="118"/>
                <w:sz w:val="24"/>
              </w:rPr>
              <w:t>a</w:t>
            </w:r>
            <w:r>
              <w:rPr>
                <w:rFonts w:hint="eastAsia"/>
                <w:w w:val="112"/>
                <w:sz w:val="24"/>
              </w:rPr>
              <w:t>t</w:t>
            </w:r>
            <w:r>
              <w:rPr>
                <w:rFonts w:hint="eastAsia"/>
                <w:w w:val="123"/>
                <w:sz w:val="24"/>
              </w:rPr>
              <w:t>u</w:t>
            </w:r>
            <w:r>
              <w:rPr>
                <w:rFonts w:hint="eastAsia"/>
                <w:spacing w:val="-2"/>
                <w:w w:val="106"/>
                <w:sz w:val="24"/>
              </w:rPr>
              <w:t>r</w:t>
            </w:r>
            <w:r>
              <w:rPr>
                <w:rFonts w:hint="eastAsia"/>
                <w:w w:val="118"/>
                <w:sz w:val="24"/>
              </w:rPr>
              <w:t>an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pacing w:val="3"/>
                <w:sz w:val="24"/>
              </w:rPr>
              <w:t xml:space="preserve"> </w:t>
            </w:r>
            <w:r>
              <w:rPr>
                <w:rFonts w:hint="eastAsia"/>
                <w:spacing w:val="-2"/>
                <w:w w:val="107"/>
                <w:sz w:val="24"/>
              </w:rPr>
              <w:t>y</w:t>
            </w:r>
            <w:r>
              <w:rPr>
                <w:rFonts w:hint="eastAsia"/>
                <w:w w:val="118"/>
                <w:sz w:val="24"/>
              </w:rPr>
              <w:t>a</w:t>
            </w:r>
            <w:r>
              <w:rPr>
                <w:rFonts w:hint="eastAsia"/>
                <w:spacing w:val="1"/>
                <w:w w:val="118"/>
                <w:sz w:val="24"/>
              </w:rPr>
              <w:t>n</w:t>
            </w:r>
            <w:r>
              <w:rPr>
                <w:rFonts w:hint="eastAsia"/>
                <w:w w:val="109"/>
                <w:sz w:val="24"/>
              </w:rPr>
              <w:t xml:space="preserve">g </w:t>
            </w:r>
            <w:r>
              <w:rPr>
                <w:rFonts w:hint="eastAsia"/>
                <w:w w:val="115"/>
                <w:sz w:val="24"/>
              </w:rPr>
              <w:t>diorganisasikan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secara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terintegrasi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untuk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mengolah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data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menjadi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informasi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yang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bermanfaat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guna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memecahkan</w:t>
            </w:r>
            <w:r>
              <w:rPr>
                <w:rFonts w:hint="eastAsia"/>
                <w:spacing w:val="16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masalah</w:t>
            </w:r>
            <w:r>
              <w:rPr>
                <w:rFonts w:hint="eastAsia"/>
                <w:spacing w:val="17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dan</w:t>
            </w:r>
            <w:r>
              <w:rPr>
                <w:rFonts w:hint="eastAsia"/>
                <w:spacing w:val="17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pengambilan</w:t>
            </w:r>
            <w:r>
              <w:rPr>
                <w:rFonts w:hint="eastAsia"/>
                <w:spacing w:val="17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keputusan</w:t>
            </w:r>
          </w:p>
          <w:p w14:paraId="3348121F" w14:textId="77777777" w:rsidR="00DE5CEB" w:rsidRDefault="00000000">
            <w:pPr>
              <w:pStyle w:val="TableParagraph"/>
              <w:tabs>
                <w:tab w:val="left" w:pos="560"/>
              </w:tabs>
              <w:spacing w:line="264" w:lineRule="exact"/>
              <w:ind w:left="106"/>
              <w:jc w:val="both"/>
              <w:rPr>
                <w:sz w:val="24"/>
              </w:rPr>
            </w:pPr>
            <w:r>
              <w:rPr>
                <w:rFonts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53A12FC6" wp14:editId="69B2B3E4">
                      <wp:simplePos x="0" y="0"/>
                      <wp:positionH relativeFrom="column">
                        <wp:posOffset>3505835</wp:posOffset>
                      </wp:positionH>
                      <wp:positionV relativeFrom="paragraph">
                        <wp:posOffset>320675</wp:posOffset>
                      </wp:positionV>
                      <wp:extent cx="1160780" cy="404495"/>
                      <wp:effectExtent l="0" t="0" r="7620" b="1905"/>
                      <wp:wrapNone/>
                      <wp:docPr id="5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0780" cy="4044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95D61B8" w14:textId="2713B4F7" w:rsidR="00DE5CEB" w:rsidRDefault="00C71906">
                                  <w:pPr>
                                    <w:numPr>
                                      <w:ilvl w:val="0"/>
                                      <w:numId w:val="6"/>
                                    </w:numPr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  <w:t>Koperasi</w:t>
                                  </w:r>
                                  <w:proofErr w:type="spellEnd"/>
                                  <w:r w:rsidR="00000000"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  <w:t>…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3A12FC6" id="Text Box 5" o:spid="_x0000_s1027" type="#_x0000_t202" style="position:absolute;left:0;text-align:left;margin-left:276.05pt;margin-top:25.25pt;width:91.4pt;height:31.85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" fillcolor="white [3201]" stroked="f" strokeweight=".5pt">
                      <v:textbox>
                        <w:txbxContent>
                          <w:p w14:paraId="795D61B8" w14:textId="2713B4F7" w:rsidR="00DE5CEB" w:rsidRDefault="00C71906">
                            <w:pPr>
                              <w:numPr>
                                <w:ilvl w:val="0"/>
                                <w:numId w:val="6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Koperasi</w:t>
                            </w:r>
                            <w:proofErr w:type="spellEnd"/>
                            <w:r w:rsidR="00000000">
                              <w:rPr>
                                <w:sz w:val="24"/>
                                <w:szCs w:val="24"/>
                                <w:lang w:val="en-US"/>
                              </w:rPr>
                              <w:t>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DE5CEB" w14:paraId="0C894829" w14:textId="77777777">
        <w:trPr>
          <w:trHeight w:val="1973"/>
        </w:trPr>
        <w:tc>
          <w:tcPr>
            <w:tcW w:w="1833" w:type="dxa"/>
          </w:tcPr>
          <w:p w14:paraId="6D883A3F" w14:textId="77777777" w:rsidR="00DE5CEB" w:rsidRDefault="00DE5CE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64" w:type="dxa"/>
          </w:tcPr>
          <w:p w14:paraId="1E2F83D7" w14:textId="77777777" w:rsidR="00DE5CEB" w:rsidRDefault="00DE5CE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7340" w:type="dxa"/>
          </w:tcPr>
          <w:p w14:paraId="3E046C63" w14:textId="56FDCDD1" w:rsidR="00391D24" w:rsidRPr="00325427" w:rsidRDefault="00391D24" w:rsidP="00391D24">
            <w:pPr>
              <w:pStyle w:val="ListParagraph"/>
              <w:numPr>
                <w:ilvl w:val="0"/>
                <w:numId w:val="5"/>
              </w:numPr>
              <w:tabs>
                <w:tab w:val="left" w:pos="440"/>
              </w:tabs>
              <w:ind w:left="459" w:right="360" w:hanging="459"/>
              <w:rPr>
                <w:sz w:val="24"/>
                <w:szCs w:val="24"/>
              </w:rPr>
            </w:pPr>
            <w:proofErr w:type="spellStart"/>
            <w:r w:rsidRPr="00325427">
              <w:rPr>
                <w:w w:val="115"/>
                <w:sz w:val="24"/>
                <w:szCs w:val="24"/>
                <w:lang w:val="en-US"/>
              </w:rPr>
              <w:t>Koperasi</w:t>
            </w:r>
            <w:proofErr w:type="spellEnd"/>
            <w:r w:rsidRPr="00325427">
              <w:rPr>
                <w:w w:val="11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25427">
              <w:rPr>
                <w:w w:val="115"/>
                <w:sz w:val="24"/>
                <w:szCs w:val="24"/>
                <w:lang w:val="en-US"/>
              </w:rPr>
              <w:t>adalah</w:t>
            </w:r>
            <w:proofErr w:type="spellEnd"/>
            <w:r w:rsidRPr="00325427">
              <w:rPr>
                <w:w w:val="115"/>
                <w:sz w:val="24"/>
                <w:szCs w:val="24"/>
                <w:lang w:val="en-US"/>
              </w:rPr>
              <w:t xml:space="preserve"> badan </w:t>
            </w:r>
            <w:proofErr w:type="spellStart"/>
            <w:r w:rsidRPr="00325427">
              <w:rPr>
                <w:w w:val="115"/>
                <w:sz w:val="24"/>
                <w:szCs w:val="24"/>
                <w:lang w:val="en-US"/>
              </w:rPr>
              <w:t>usaha</w:t>
            </w:r>
            <w:proofErr w:type="spellEnd"/>
            <w:r w:rsidRPr="00325427">
              <w:rPr>
                <w:w w:val="115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325427">
              <w:rPr>
                <w:w w:val="115"/>
                <w:sz w:val="24"/>
                <w:szCs w:val="24"/>
                <w:lang w:val="en-US"/>
              </w:rPr>
              <w:t>beranggotakan</w:t>
            </w:r>
            <w:proofErr w:type="spellEnd"/>
            <w:r w:rsidRPr="00325427">
              <w:rPr>
                <w:w w:val="115"/>
                <w:sz w:val="24"/>
                <w:szCs w:val="24"/>
                <w:lang w:val="en-US"/>
              </w:rPr>
              <w:t xml:space="preserve"> orang </w:t>
            </w:r>
            <w:proofErr w:type="spellStart"/>
            <w:r w:rsidRPr="00325427">
              <w:rPr>
                <w:w w:val="115"/>
                <w:sz w:val="24"/>
                <w:szCs w:val="24"/>
                <w:lang w:val="en-US"/>
              </w:rPr>
              <w:t>seorang</w:t>
            </w:r>
            <w:proofErr w:type="spellEnd"/>
            <w:r w:rsidRPr="00325427">
              <w:rPr>
                <w:w w:val="11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25427">
              <w:rPr>
                <w:w w:val="115"/>
                <w:sz w:val="24"/>
                <w:szCs w:val="24"/>
                <w:lang w:val="en-US"/>
              </w:rPr>
              <w:t>atau</w:t>
            </w:r>
            <w:proofErr w:type="spellEnd"/>
            <w:r w:rsidRPr="00325427">
              <w:rPr>
                <w:w w:val="115"/>
                <w:sz w:val="24"/>
                <w:szCs w:val="24"/>
                <w:lang w:val="en-US"/>
              </w:rPr>
              <w:t xml:space="preserve"> badan </w:t>
            </w:r>
            <w:proofErr w:type="spellStart"/>
            <w:r w:rsidRPr="00325427">
              <w:rPr>
                <w:w w:val="115"/>
                <w:sz w:val="24"/>
                <w:szCs w:val="24"/>
                <w:lang w:val="en-US"/>
              </w:rPr>
              <w:t>hukum</w:t>
            </w:r>
            <w:proofErr w:type="spellEnd"/>
            <w:r w:rsidRPr="00325427">
              <w:rPr>
                <w:w w:val="11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25427">
              <w:rPr>
                <w:w w:val="115"/>
                <w:sz w:val="24"/>
                <w:szCs w:val="24"/>
                <w:lang w:val="en-US"/>
              </w:rPr>
              <w:t>koperasi</w:t>
            </w:r>
            <w:proofErr w:type="spellEnd"/>
            <w:r w:rsidRPr="00325427">
              <w:rPr>
                <w:w w:val="11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25427">
              <w:rPr>
                <w:w w:val="115"/>
                <w:sz w:val="24"/>
                <w:szCs w:val="24"/>
                <w:lang w:val="en-US"/>
              </w:rPr>
              <w:t>dengan</w:t>
            </w:r>
            <w:proofErr w:type="spellEnd"/>
            <w:r w:rsidRPr="00325427">
              <w:rPr>
                <w:w w:val="11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25427">
              <w:rPr>
                <w:w w:val="115"/>
                <w:sz w:val="24"/>
                <w:szCs w:val="24"/>
                <w:lang w:val="en-US"/>
              </w:rPr>
              <w:t>melandaskan</w:t>
            </w:r>
            <w:proofErr w:type="spellEnd"/>
            <w:r w:rsidRPr="00325427">
              <w:rPr>
                <w:w w:val="11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25427">
              <w:rPr>
                <w:w w:val="115"/>
                <w:sz w:val="24"/>
                <w:szCs w:val="24"/>
                <w:lang w:val="en-US"/>
              </w:rPr>
              <w:t>kegiatannya</w:t>
            </w:r>
            <w:proofErr w:type="spellEnd"/>
            <w:r w:rsidRPr="00325427">
              <w:rPr>
                <w:w w:val="11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25427">
              <w:rPr>
                <w:w w:val="115"/>
                <w:sz w:val="24"/>
                <w:szCs w:val="24"/>
                <w:lang w:val="en-US"/>
              </w:rPr>
              <w:t>berdasarkan</w:t>
            </w:r>
            <w:proofErr w:type="spellEnd"/>
            <w:r w:rsidRPr="00325427">
              <w:rPr>
                <w:w w:val="11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25427">
              <w:rPr>
                <w:w w:val="115"/>
                <w:sz w:val="24"/>
                <w:szCs w:val="24"/>
                <w:lang w:val="en-US"/>
              </w:rPr>
              <w:t>prinsip</w:t>
            </w:r>
            <w:proofErr w:type="spellEnd"/>
            <w:r w:rsidRPr="00325427">
              <w:rPr>
                <w:w w:val="11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25427">
              <w:rPr>
                <w:w w:val="115"/>
                <w:sz w:val="24"/>
                <w:szCs w:val="24"/>
                <w:lang w:val="en-US"/>
              </w:rPr>
              <w:t>koperasi</w:t>
            </w:r>
            <w:proofErr w:type="spellEnd"/>
            <w:r w:rsidRPr="00325427">
              <w:rPr>
                <w:w w:val="11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25427">
              <w:rPr>
                <w:w w:val="115"/>
                <w:sz w:val="24"/>
                <w:szCs w:val="24"/>
                <w:lang w:val="en-US"/>
              </w:rPr>
              <w:t>sekaligus</w:t>
            </w:r>
            <w:proofErr w:type="spellEnd"/>
            <w:r w:rsidRPr="00325427">
              <w:rPr>
                <w:w w:val="11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25427">
              <w:rPr>
                <w:w w:val="115"/>
                <w:sz w:val="24"/>
                <w:szCs w:val="24"/>
                <w:lang w:val="en-US"/>
              </w:rPr>
              <w:t>sebagai</w:t>
            </w:r>
            <w:proofErr w:type="spellEnd"/>
            <w:r w:rsidRPr="00325427">
              <w:rPr>
                <w:w w:val="11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25427">
              <w:rPr>
                <w:w w:val="115"/>
                <w:sz w:val="24"/>
                <w:szCs w:val="24"/>
                <w:lang w:val="en-US"/>
              </w:rPr>
              <w:t>gerakan</w:t>
            </w:r>
            <w:proofErr w:type="spellEnd"/>
            <w:r w:rsidRPr="00325427">
              <w:rPr>
                <w:w w:val="11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25427">
              <w:rPr>
                <w:w w:val="115"/>
                <w:sz w:val="24"/>
                <w:szCs w:val="24"/>
                <w:lang w:val="en-US"/>
              </w:rPr>
              <w:t>ekonomi</w:t>
            </w:r>
            <w:proofErr w:type="spellEnd"/>
            <w:r w:rsidRPr="00325427">
              <w:rPr>
                <w:w w:val="115"/>
                <w:sz w:val="24"/>
                <w:szCs w:val="24"/>
                <w:lang w:val="en-US"/>
              </w:rPr>
              <w:t xml:space="preserve"> rakyat yang </w:t>
            </w:r>
            <w:proofErr w:type="spellStart"/>
            <w:r w:rsidRPr="00325427">
              <w:rPr>
                <w:w w:val="115"/>
                <w:sz w:val="24"/>
                <w:szCs w:val="24"/>
                <w:lang w:val="en-US"/>
              </w:rPr>
              <w:t>berdasar</w:t>
            </w:r>
            <w:proofErr w:type="spellEnd"/>
            <w:r w:rsidRPr="00325427">
              <w:rPr>
                <w:w w:val="11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25427">
              <w:rPr>
                <w:w w:val="115"/>
                <w:sz w:val="24"/>
                <w:szCs w:val="24"/>
                <w:lang w:val="en-US"/>
              </w:rPr>
              <w:t>atas</w:t>
            </w:r>
            <w:proofErr w:type="spellEnd"/>
            <w:r w:rsidRPr="00325427">
              <w:rPr>
                <w:w w:val="11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25427">
              <w:rPr>
                <w:w w:val="115"/>
                <w:sz w:val="24"/>
                <w:szCs w:val="24"/>
                <w:lang w:val="en-US"/>
              </w:rPr>
              <w:t>asas</w:t>
            </w:r>
            <w:proofErr w:type="spellEnd"/>
            <w:r w:rsidRPr="00325427">
              <w:rPr>
                <w:w w:val="115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325427">
              <w:rPr>
                <w:w w:val="115"/>
                <w:sz w:val="24"/>
                <w:szCs w:val="24"/>
                <w:lang w:val="en-US"/>
              </w:rPr>
              <w:t>kekeluargaan</w:t>
            </w:r>
            <w:proofErr w:type="spellEnd"/>
            <w:r w:rsidRPr="00325427">
              <w:rPr>
                <w:w w:val="115"/>
                <w:sz w:val="24"/>
                <w:szCs w:val="24"/>
                <w:lang w:val="en-US"/>
              </w:rPr>
              <w:t xml:space="preserve"> </w:t>
            </w:r>
            <w:r w:rsidR="00000000" w:rsidRPr="00325427">
              <w:rPr>
                <w:w w:val="115"/>
                <w:sz w:val="24"/>
                <w:szCs w:val="24"/>
                <w:lang w:val="en-US"/>
              </w:rPr>
              <w:t>.</w:t>
            </w:r>
            <w:proofErr w:type="gramEnd"/>
          </w:p>
          <w:p w14:paraId="2D9D922E" w14:textId="7617E9E8" w:rsidR="00391D24" w:rsidRPr="00325427" w:rsidRDefault="00391D24">
            <w:pPr>
              <w:pStyle w:val="ListParagraph"/>
              <w:numPr>
                <w:ilvl w:val="0"/>
                <w:numId w:val="5"/>
              </w:numPr>
              <w:tabs>
                <w:tab w:val="left" w:pos="440"/>
              </w:tabs>
              <w:ind w:left="459" w:right="360" w:hanging="459"/>
              <w:rPr>
                <w:rFonts w:ascii="Bookman Old Style" w:hAnsi="Bookman Old Style" w:cs="Bookman Old Style"/>
                <w:sz w:val="24"/>
                <w:szCs w:val="24"/>
              </w:rPr>
            </w:pPr>
            <w:r w:rsidRPr="00325427">
              <w:rPr>
                <w:rFonts w:ascii="Bookman Old Style" w:hAnsi="Bookman Old Style" w:cs="Bookman Old Style"/>
                <w:sz w:val="24"/>
                <w:szCs w:val="24"/>
              </w:rPr>
              <w:t>Koperasi Desa/Kelurahan Merah Putih yang selanjutnya disebut KDKMP adalah Koperasi yang beranggotakan warga yang berdomisili di Desa atau Kelurahan yang sama dan dibuktikan dengan kartu tanda penduduk .</w:t>
            </w:r>
          </w:p>
          <w:p w14:paraId="217B88AE" w14:textId="00BFCABB" w:rsidR="00DE5CEB" w:rsidRPr="00325427" w:rsidRDefault="00000000">
            <w:pPr>
              <w:pStyle w:val="ListParagraph"/>
              <w:numPr>
                <w:ilvl w:val="0"/>
                <w:numId w:val="5"/>
              </w:numPr>
              <w:tabs>
                <w:tab w:val="left" w:pos="440"/>
              </w:tabs>
              <w:ind w:left="459" w:right="360" w:hanging="459"/>
              <w:rPr>
                <w:sz w:val="24"/>
              </w:rPr>
            </w:pPr>
            <w:r w:rsidRPr="00325427">
              <w:rPr>
                <w:w w:val="115"/>
                <w:sz w:val="24"/>
                <w:szCs w:val="24"/>
              </w:rPr>
              <w:t>Sistem</w:t>
            </w:r>
            <w:r w:rsidRPr="00325427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325427">
              <w:rPr>
                <w:w w:val="115"/>
                <w:sz w:val="24"/>
                <w:szCs w:val="24"/>
              </w:rPr>
              <w:t>Informasi</w:t>
            </w:r>
            <w:r w:rsidRPr="00325427">
              <w:rPr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="00270B28" w:rsidRPr="00325427">
              <w:rPr>
                <w:w w:val="115"/>
                <w:sz w:val="24"/>
                <w:szCs w:val="24"/>
                <w:lang w:val="en-US"/>
              </w:rPr>
              <w:t>Koperasi</w:t>
            </w:r>
            <w:proofErr w:type="spellEnd"/>
            <w:r w:rsidR="00270B28" w:rsidRPr="00325427">
              <w:rPr>
                <w:w w:val="11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25427">
              <w:rPr>
                <w:w w:val="115"/>
                <w:sz w:val="24"/>
                <w:szCs w:val="24"/>
                <w:lang w:val="en-US"/>
              </w:rPr>
              <w:t>Kabupaten</w:t>
            </w:r>
            <w:proofErr w:type="spellEnd"/>
            <w:r w:rsidRPr="00325427">
              <w:rPr>
                <w:w w:val="11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25427">
              <w:rPr>
                <w:w w:val="115"/>
                <w:sz w:val="24"/>
                <w:szCs w:val="24"/>
                <w:lang w:val="en-US"/>
              </w:rPr>
              <w:t>Sumedang</w:t>
            </w:r>
            <w:proofErr w:type="spellEnd"/>
            <w:r w:rsidRPr="00325427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325427">
              <w:rPr>
                <w:w w:val="115"/>
                <w:sz w:val="24"/>
                <w:szCs w:val="24"/>
              </w:rPr>
              <w:t>yang</w:t>
            </w:r>
            <w:r w:rsidRPr="00325427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325427">
              <w:rPr>
                <w:w w:val="115"/>
                <w:sz w:val="24"/>
                <w:szCs w:val="24"/>
              </w:rPr>
              <w:t>selanjutnya</w:t>
            </w:r>
            <w:r w:rsidRPr="00325427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325427">
              <w:rPr>
                <w:w w:val="115"/>
                <w:sz w:val="24"/>
                <w:szCs w:val="24"/>
              </w:rPr>
              <w:t>disebut</w:t>
            </w:r>
            <w:r w:rsidRPr="00325427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120FA" w:rsidRPr="00325427">
              <w:rPr>
                <w:w w:val="115"/>
                <w:sz w:val="24"/>
                <w:szCs w:val="24"/>
                <w:lang w:val="en-US"/>
              </w:rPr>
              <w:t>KOPLINE</w:t>
            </w:r>
            <w:r w:rsidRPr="00325427">
              <w:rPr>
                <w:w w:val="115"/>
                <w:sz w:val="24"/>
                <w:szCs w:val="24"/>
                <w:lang w:val="en-US"/>
              </w:rPr>
              <w:t xml:space="preserve"> </w:t>
            </w:r>
            <w:r w:rsidRPr="00325427">
              <w:rPr>
                <w:w w:val="115"/>
                <w:sz w:val="24"/>
                <w:szCs w:val="24"/>
              </w:rPr>
              <w:t>adalah</w:t>
            </w:r>
            <w:r w:rsidRPr="00325427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325427">
              <w:rPr>
                <w:w w:val="115"/>
                <w:sz w:val="24"/>
                <w:szCs w:val="24"/>
              </w:rPr>
              <w:t>sistem</w:t>
            </w:r>
            <w:r w:rsidRPr="00325427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325427">
              <w:rPr>
                <w:w w:val="115"/>
                <w:sz w:val="24"/>
                <w:szCs w:val="24"/>
              </w:rPr>
              <w:t>berbasis</w:t>
            </w:r>
            <w:r w:rsidRPr="00325427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325427">
              <w:rPr>
                <w:w w:val="115"/>
                <w:sz w:val="24"/>
                <w:szCs w:val="24"/>
              </w:rPr>
              <w:t>komputer yang menghasilkan, menyimpan, mengelola,</w:t>
            </w:r>
            <w:r w:rsidRPr="00325427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325427">
              <w:rPr>
                <w:w w:val="115"/>
                <w:sz w:val="24"/>
                <w:szCs w:val="24"/>
              </w:rPr>
              <w:t>mengirim,</w:t>
            </w:r>
            <w:r w:rsidRPr="00325427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325427">
              <w:rPr>
                <w:w w:val="115"/>
                <w:sz w:val="24"/>
                <w:szCs w:val="24"/>
              </w:rPr>
              <w:t>dan/atau</w:t>
            </w:r>
            <w:r w:rsidRPr="00325427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325427">
              <w:rPr>
                <w:w w:val="115"/>
                <w:sz w:val="24"/>
                <w:szCs w:val="24"/>
              </w:rPr>
              <w:t>menerima</w:t>
            </w:r>
            <w:r w:rsidRPr="00325427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325427">
              <w:rPr>
                <w:w w:val="115"/>
                <w:sz w:val="24"/>
                <w:szCs w:val="24"/>
              </w:rPr>
              <w:t>data</w:t>
            </w:r>
            <w:r w:rsidRPr="00325427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325427">
              <w:rPr>
                <w:w w:val="115"/>
                <w:sz w:val="24"/>
                <w:szCs w:val="24"/>
              </w:rPr>
              <w:t>dan</w:t>
            </w:r>
            <w:r w:rsidRPr="00325427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325427">
              <w:rPr>
                <w:w w:val="115"/>
                <w:sz w:val="24"/>
                <w:szCs w:val="24"/>
              </w:rPr>
              <w:t>informasi</w:t>
            </w:r>
            <w:r w:rsidRPr="00325427">
              <w:rPr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325427">
              <w:rPr>
                <w:spacing w:val="1"/>
                <w:w w:val="115"/>
                <w:sz w:val="24"/>
                <w:szCs w:val="24"/>
                <w:lang w:val="en-US"/>
              </w:rPr>
              <w:t>mengenai</w:t>
            </w:r>
            <w:proofErr w:type="spellEnd"/>
            <w:r w:rsidRPr="00325427">
              <w:rPr>
                <w:spacing w:val="1"/>
                <w:w w:val="115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25427" w:rsidRPr="00325427">
              <w:rPr>
                <w:spacing w:val="1"/>
                <w:w w:val="115"/>
                <w:sz w:val="24"/>
                <w:szCs w:val="24"/>
                <w:lang w:val="en-US"/>
              </w:rPr>
              <w:t>koperasi</w:t>
            </w:r>
            <w:proofErr w:type="spellEnd"/>
            <w:r w:rsidR="00325427" w:rsidRPr="00325427">
              <w:rPr>
                <w:spacing w:val="1"/>
                <w:w w:val="115"/>
                <w:sz w:val="24"/>
                <w:szCs w:val="24"/>
                <w:lang w:val="en-US"/>
              </w:rPr>
              <w:t xml:space="preserve"> di </w:t>
            </w:r>
            <w:proofErr w:type="spellStart"/>
            <w:r w:rsidR="00325427" w:rsidRPr="00325427">
              <w:rPr>
                <w:spacing w:val="1"/>
                <w:w w:val="115"/>
                <w:sz w:val="24"/>
                <w:szCs w:val="24"/>
                <w:lang w:val="en-US"/>
              </w:rPr>
              <w:t>Kabupaten</w:t>
            </w:r>
            <w:proofErr w:type="spellEnd"/>
            <w:r w:rsidR="00325427" w:rsidRPr="00325427">
              <w:rPr>
                <w:spacing w:val="1"/>
                <w:w w:val="115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25427" w:rsidRPr="00325427">
              <w:rPr>
                <w:spacing w:val="1"/>
                <w:w w:val="115"/>
                <w:sz w:val="24"/>
                <w:szCs w:val="24"/>
                <w:lang w:val="en-US"/>
              </w:rPr>
              <w:t>Sumedang</w:t>
            </w:r>
            <w:proofErr w:type="spellEnd"/>
            <w:r w:rsidR="00325427" w:rsidRPr="00325427">
              <w:rPr>
                <w:spacing w:val="1"/>
                <w:w w:val="115"/>
                <w:sz w:val="24"/>
                <w:szCs w:val="24"/>
                <w:lang w:val="en-US"/>
              </w:rPr>
              <w:t xml:space="preserve"> </w:t>
            </w:r>
            <w:r w:rsidRPr="00325427">
              <w:rPr>
                <w:w w:val="115"/>
                <w:sz w:val="24"/>
                <w:szCs w:val="24"/>
              </w:rPr>
              <w:t xml:space="preserve">secara </w:t>
            </w:r>
            <w:r w:rsidRPr="00325427">
              <w:rPr>
                <w:i/>
                <w:w w:val="115"/>
                <w:sz w:val="24"/>
                <w:szCs w:val="24"/>
              </w:rPr>
              <w:t xml:space="preserve">online </w:t>
            </w:r>
            <w:r w:rsidRPr="00325427">
              <w:rPr>
                <w:w w:val="115"/>
                <w:sz w:val="24"/>
                <w:szCs w:val="24"/>
              </w:rPr>
              <w:t>yang akurat, akuntable, dan</w:t>
            </w:r>
            <w:r w:rsidRPr="00325427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325427">
              <w:rPr>
                <w:w w:val="115"/>
                <w:sz w:val="24"/>
                <w:szCs w:val="24"/>
              </w:rPr>
              <w:t>tepat</w:t>
            </w:r>
            <w:r w:rsidRPr="00325427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325427">
              <w:rPr>
                <w:w w:val="115"/>
                <w:sz w:val="24"/>
                <w:szCs w:val="24"/>
              </w:rPr>
              <w:t>waktu</w:t>
            </w:r>
            <w:r w:rsidRPr="00325427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325427">
              <w:rPr>
                <w:spacing w:val="1"/>
                <w:w w:val="115"/>
                <w:sz w:val="24"/>
                <w:szCs w:val="24"/>
                <w:lang w:val="en-US"/>
              </w:rPr>
              <w:t>.</w:t>
            </w:r>
          </w:p>
          <w:p w14:paraId="1B3744CB" w14:textId="77777777" w:rsidR="00DE5CEB" w:rsidRPr="00325427" w:rsidRDefault="00000000">
            <w:pPr>
              <w:pStyle w:val="ListParagraph"/>
              <w:numPr>
                <w:ilvl w:val="0"/>
                <w:numId w:val="5"/>
              </w:numPr>
              <w:tabs>
                <w:tab w:val="left" w:pos="440"/>
              </w:tabs>
              <w:ind w:left="459" w:right="360" w:hanging="459"/>
              <w:rPr>
                <w:sz w:val="24"/>
              </w:rPr>
            </w:pPr>
            <w:r w:rsidRPr="00325427">
              <w:rPr>
                <w:rFonts w:hint="eastAsia"/>
                <w:w w:val="115"/>
                <w:sz w:val="24"/>
              </w:rPr>
              <w:t xml:space="preserve">Perangkat Keras </w:t>
            </w:r>
            <w:r w:rsidRPr="00325427">
              <w:rPr>
                <w:rFonts w:hint="eastAsia"/>
                <w:i/>
                <w:w w:val="115"/>
                <w:sz w:val="24"/>
              </w:rPr>
              <w:t xml:space="preserve">(hardware) </w:t>
            </w:r>
            <w:r w:rsidRPr="00325427">
              <w:rPr>
                <w:rFonts w:hint="eastAsia"/>
                <w:w w:val="115"/>
                <w:sz w:val="24"/>
              </w:rPr>
              <w:t>adalah seluruh peralatan</w:t>
            </w:r>
            <w:r w:rsidRPr="00325427"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 w:rsidRPr="00325427">
              <w:rPr>
                <w:rFonts w:hint="eastAsia"/>
                <w:w w:val="115"/>
                <w:sz w:val="24"/>
              </w:rPr>
              <w:t>yang</w:t>
            </w:r>
            <w:r w:rsidRPr="00325427"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 w:rsidRPr="00325427">
              <w:rPr>
                <w:rFonts w:hint="eastAsia"/>
                <w:w w:val="115"/>
                <w:sz w:val="24"/>
              </w:rPr>
              <w:t>diperlukan</w:t>
            </w:r>
            <w:r w:rsidRPr="00325427"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 w:rsidRPr="00325427">
              <w:rPr>
                <w:rFonts w:hint="eastAsia"/>
                <w:w w:val="115"/>
                <w:sz w:val="24"/>
              </w:rPr>
              <w:t>untuk</w:t>
            </w:r>
            <w:r w:rsidRPr="00325427"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 w:rsidRPr="00325427">
              <w:rPr>
                <w:rFonts w:hint="eastAsia"/>
                <w:w w:val="115"/>
                <w:sz w:val="24"/>
              </w:rPr>
              <w:t>mengoperasikan</w:t>
            </w:r>
            <w:r w:rsidRPr="00325427"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 w:rsidRPr="00325427">
              <w:rPr>
                <w:rFonts w:hint="eastAsia"/>
                <w:w w:val="115"/>
                <w:sz w:val="24"/>
              </w:rPr>
              <w:t>suatu</w:t>
            </w:r>
            <w:r w:rsidRPr="00325427"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 w:rsidRPr="00325427">
              <w:rPr>
                <w:rFonts w:hint="eastAsia"/>
                <w:w w:val="115"/>
                <w:sz w:val="24"/>
              </w:rPr>
              <w:t>sistem</w:t>
            </w:r>
            <w:r w:rsidRPr="00325427">
              <w:rPr>
                <w:rFonts w:hint="eastAsia"/>
                <w:spacing w:val="-58"/>
                <w:w w:val="115"/>
                <w:sz w:val="24"/>
              </w:rPr>
              <w:t xml:space="preserve"> </w:t>
            </w:r>
            <w:r w:rsidRPr="00325427">
              <w:rPr>
                <w:rFonts w:hint="eastAsia"/>
                <w:w w:val="115"/>
                <w:sz w:val="24"/>
              </w:rPr>
              <w:t>komputer.</w:t>
            </w:r>
          </w:p>
          <w:p w14:paraId="3256E176" w14:textId="77777777" w:rsidR="00DE5CEB" w:rsidRPr="00325427" w:rsidRDefault="00000000">
            <w:pPr>
              <w:pStyle w:val="ListParagraph"/>
              <w:numPr>
                <w:ilvl w:val="0"/>
                <w:numId w:val="5"/>
              </w:numPr>
              <w:tabs>
                <w:tab w:val="left" w:pos="440"/>
              </w:tabs>
              <w:ind w:left="459" w:right="360" w:hanging="459"/>
              <w:rPr>
                <w:sz w:val="24"/>
              </w:rPr>
            </w:pPr>
            <w:r w:rsidRPr="00325427">
              <w:rPr>
                <w:rFonts w:hint="eastAsia"/>
                <w:w w:val="115"/>
                <w:sz w:val="24"/>
              </w:rPr>
              <w:t>Perangkat</w:t>
            </w:r>
            <w:r w:rsidRPr="00325427"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 w:rsidRPr="00325427">
              <w:rPr>
                <w:rFonts w:hint="eastAsia"/>
                <w:w w:val="115"/>
                <w:sz w:val="24"/>
              </w:rPr>
              <w:t>Lunak</w:t>
            </w:r>
            <w:r w:rsidRPr="00325427"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 w:rsidRPr="00325427">
              <w:rPr>
                <w:rFonts w:hint="eastAsia"/>
                <w:i/>
                <w:w w:val="115"/>
                <w:sz w:val="24"/>
              </w:rPr>
              <w:t>(software)</w:t>
            </w:r>
            <w:r w:rsidRPr="00325427">
              <w:rPr>
                <w:rFonts w:hint="eastAsia"/>
                <w:i/>
                <w:spacing w:val="1"/>
                <w:w w:val="115"/>
                <w:sz w:val="24"/>
              </w:rPr>
              <w:t xml:space="preserve"> </w:t>
            </w:r>
            <w:r w:rsidRPr="00325427">
              <w:rPr>
                <w:rFonts w:hint="eastAsia"/>
                <w:w w:val="115"/>
                <w:sz w:val="24"/>
              </w:rPr>
              <w:t>adalah</w:t>
            </w:r>
            <w:r w:rsidRPr="00325427"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 w:rsidRPr="00325427">
              <w:rPr>
                <w:rFonts w:hint="eastAsia"/>
                <w:w w:val="115"/>
                <w:sz w:val="24"/>
              </w:rPr>
              <w:t>program</w:t>
            </w:r>
            <w:r w:rsidRPr="00325427"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 w:rsidRPr="00325427">
              <w:rPr>
                <w:rFonts w:hint="eastAsia"/>
                <w:w w:val="115"/>
                <w:sz w:val="24"/>
              </w:rPr>
              <w:t>aplikasi</w:t>
            </w:r>
            <w:r w:rsidRPr="00325427"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 w:rsidRPr="00325427">
              <w:rPr>
                <w:rFonts w:hint="eastAsia"/>
                <w:w w:val="115"/>
                <w:sz w:val="24"/>
              </w:rPr>
              <w:t>komputer</w:t>
            </w:r>
            <w:r w:rsidRPr="00325427"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 w:rsidRPr="00325427">
              <w:rPr>
                <w:rFonts w:hint="eastAsia"/>
                <w:w w:val="115"/>
                <w:sz w:val="24"/>
              </w:rPr>
              <w:t>yang</w:t>
            </w:r>
            <w:r w:rsidRPr="00325427"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 w:rsidRPr="00325427">
              <w:rPr>
                <w:rFonts w:hint="eastAsia"/>
                <w:w w:val="115"/>
                <w:sz w:val="24"/>
              </w:rPr>
              <w:t>berisi</w:t>
            </w:r>
            <w:r w:rsidRPr="00325427"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 w:rsidRPr="00325427">
              <w:rPr>
                <w:rFonts w:hint="eastAsia"/>
                <w:w w:val="115"/>
                <w:sz w:val="24"/>
              </w:rPr>
              <w:t>instruksi</w:t>
            </w:r>
            <w:r w:rsidRPr="00325427"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 w:rsidRPr="00325427">
              <w:rPr>
                <w:rFonts w:hint="eastAsia"/>
                <w:w w:val="115"/>
                <w:sz w:val="24"/>
              </w:rPr>
              <w:t>atau</w:t>
            </w:r>
            <w:r w:rsidRPr="00325427"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 w:rsidRPr="00325427">
              <w:rPr>
                <w:rFonts w:hint="eastAsia"/>
                <w:w w:val="115"/>
                <w:sz w:val="24"/>
              </w:rPr>
              <w:t>perintah</w:t>
            </w:r>
            <w:r w:rsidRPr="00325427"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 w:rsidRPr="00325427">
              <w:rPr>
                <w:rFonts w:hint="eastAsia"/>
                <w:w w:val="115"/>
                <w:sz w:val="24"/>
              </w:rPr>
              <w:t>untuk</w:t>
            </w:r>
            <w:r w:rsidRPr="00325427"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 w:rsidRPr="00325427">
              <w:rPr>
                <w:rFonts w:hint="eastAsia"/>
                <w:w w:val="115"/>
                <w:sz w:val="24"/>
              </w:rPr>
              <w:t>memerintahkan komputer melaksanakan fungsi-fungsi</w:t>
            </w:r>
            <w:r w:rsidRPr="00325427"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 w:rsidRPr="00325427">
              <w:rPr>
                <w:rFonts w:hint="eastAsia"/>
                <w:w w:val="115"/>
                <w:sz w:val="24"/>
              </w:rPr>
              <w:t>tertentu.</w:t>
            </w:r>
          </w:p>
          <w:p w14:paraId="4A142ACF" w14:textId="77777777" w:rsidR="00DE5CEB" w:rsidRPr="00325427" w:rsidRDefault="00000000">
            <w:pPr>
              <w:pStyle w:val="ListParagraph"/>
              <w:numPr>
                <w:ilvl w:val="0"/>
                <w:numId w:val="5"/>
              </w:numPr>
              <w:tabs>
                <w:tab w:val="left" w:pos="440"/>
              </w:tabs>
              <w:ind w:left="459" w:right="360" w:hanging="459"/>
              <w:rPr>
                <w:sz w:val="24"/>
              </w:rPr>
            </w:pPr>
            <w:r w:rsidRPr="00325427">
              <w:rPr>
                <w:rFonts w:hint="eastAsia"/>
                <w:w w:val="115"/>
                <w:sz w:val="24"/>
              </w:rPr>
              <w:t>Data</w:t>
            </w:r>
            <w:r w:rsidRPr="00325427"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 w:rsidRPr="00325427">
              <w:rPr>
                <w:rFonts w:hint="eastAsia"/>
                <w:w w:val="115"/>
                <w:sz w:val="24"/>
              </w:rPr>
              <w:t>adalah</w:t>
            </w:r>
            <w:r w:rsidRPr="00325427"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 w:rsidRPr="00325427">
              <w:rPr>
                <w:rFonts w:hint="eastAsia"/>
                <w:w w:val="115"/>
                <w:sz w:val="24"/>
              </w:rPr>
              <w:t>keterangan</w:t>
            </w:r>
            <w:r w:rsidRPr="00325427"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 w:rsidRPr="00325427">
              <w:rPr>
                <w:rFonts w:hint="eastAsia"/>
                <w:w w:val="115"/>
                <w:sz w:val="24"/>
              </w:rPr>
              <w:t>yang</w:t>
            </w:r>
            <w:r w:rsidRPr="00325427"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 w:rsidRPr="00325427">
              <w:rPr>
                <w:rFonts w:hint="eastAsia"/>
                <w:w w:val="115"/>
                <w:sz w:val="24"/>
              </w:rPr>
              <w:t>benar</w:t>
            </w:r>
            <w:r w:rsidRPr="00325427"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 w:rsidRPr="00325427">
              <w:rPr>
                <w:rFonts w:hint="eastAsia"/>
                <w:w w:val="115"/>
                <w:sz w:val="24"/>
              </w:rPr>
              <w:t>dan</w:t>
            </w:r>
            <w:r w:rsidRPr="00325427"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 w:rsidRPr="00325427">
              <w:rPr>
                <w:rFonts w:hint="eastAsia"/>
                <w:w w:val="115"/>
                <w:sz w:val="24"/>
              </w:rPr>
              <w:t>nyata</w:t>
            </w:r>
            <w:r w:rsidRPr="00325427"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 w:rsidRPr="00325427">
              <w:rPr>
                <w:rFonts w:hint="eastAsia"/>
                <w:w w:val="115"/>
                <w:sz w:val="24"/>
              </w:rPr>
              <w:t>yang</w:t>
            </w:r>
            <w:r w:rsidRPr="00325427"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 w:rsidRPr="00325427">
              <w:rPr>
                <w:rFonts w:hint="eastAsia"/>
                <w:w w:val="115"/>
                <w:sz w:val="24"/>
              </w:rPr>
              <w:t>dapat</w:t>
            </w:r>
            <w:r w:rsidRPr="00325427"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 w:rsidRPr="00325427">
              <w:rPr>
                <w:rFonts w:hint="eastAsia"/>
                <w:w w:val="115"/>
                <w:sz w:val="24"/>
              </w:rPr>
              <w:t>memberikan</w:t>
            </w:r>
            <w:r w:rsidRPr="00325427"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 w:rsidRPr="00325427">
              <w:rPr>
                <w:rFonts w:hint="eastAsia"/>
                <w:w w:val="115"/>
                <w:sz w:val="24"/>
              </w:rPr>
              <w:t>gambaran</w:t>
            </w:r>
            <w:r w:rsidRPr="00325427"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 w:rsidRPr="00325427">
              <w:rPr>
                <w:rFonts w:hint="eastAsia"/>
                <w:w w:val="115"/>
                <w:sz w:val="24"/>
              </w:rPr>
              <w:t>tentang</w:t>
            </w:r>
            <w:r w:rsidRPr="00325427"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 w:rsidRPr="00325427">
              <w:rPr>
                <w:rFonts w:hint="eastAsia"/>
                <w:w w:val="115"/>
                <w:sz w:val="24"/>
              </w:rPr>
              <w:t>keadaan</w:t>
            </w:r>
            <w:r w:rsidRPr="00325427"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 w:rsidRPr="00325427">
              <w:rPr>
                <w:rFonts w:hint="eastAsia"/>
                <w:w w:val="115"/>
                <w:sz w:val="24"/>
              </w:rPr>
              <w:t>tertentu.</w:t>
            </w:r>
          </w:p>
          <w:p w14:paraId="02BB10DC" w14:textId="77777777" w:rsidR="00DE5CEB" w:rsidRPr="00325427" w:rsidRDefault="00000000">
            <w:pPr>
              <w:pStyle w:val="ListParagraph"/>
              <w:numPr>
                <w:ilvl w:val="0"/>
                <w:numId w:val="5"/>
              </w:numPr>
              <w:tabs>
                <w:tab w:val="left" w:pos="440"/>
              </w:tabs>
              <w:ind w:left="459" w:right="360" w:hanging="459"/>
              <w:rPr>
                <w:sz w:val="24"/>
              </w:rPr>
            </w:pPr>
            <w:r w:rsidRPr="00325427">
              <w:rPr>
                <w:rFonts w:hint="eastAsia"/>
                <w:w w:val="115"/>
                <w:sz w:val="24"/>
              </w:rPr>
              <w:t>Informasi</w:t>
            </w:r>
            <w:r w:rsidRPr="00325427"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 w:rsidRPr="00325427">
              <w:rPr>
                <w:rFonts w:hint="eastAsia"/>
                <w:w w:val="115"/>
                <w:sz w:val="24"/>
              </w:rPr>
              <w:t>adalah</w:t>
            </w:r>
            <w:r w:rsidRPr="00325427"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 w:rsidRPr="00325427">
              <w:rPr>
                <w:rFonts w:hint="eastAsia"/>
                <w:w w:val="115"/>
                <w:sz w:val="24"/>
              </w:rPr>
              <w:t>keterangan,</w:t>
            </w:r>
            <w:r w:rsidRPr="00325427"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 w:rsidRPr="00325427">
              <w:rPr>
                <w:rFonts w:hint="eastAsia"/>
                <w:w w:val="115"/>
                <w:sz w:val="24"/>
              </w:rPr>
              <w:t>pernyataan,</w:t>
            </w:r>
            <w:r w:rsidRPr="00325427"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 w:rsidRPr="00325427">
              <w:rPr>
                <w:rFonts w:hint="eastAsia"/>
                <w:w w:val="115"/>
                <w:sz w:val="24"/>
              </w:rPr>
              <w:t>gagasan,</w:t>
            </w:r>
            <w:r w:rsidRPr="00325427"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 w:rsidRPr="00325427">
              <w:rPr>
                <w:rFonts w:hint="eastAsia"/>
                <w:w w:val="115"/>
                <w:sz w:val="24"/>
              </w:rPr>
              <w:t>dan tanda yang mengandung nilai, makna, dan pesan,</w:t>
            </w:r>
            <w:r w:rsidRPr="00325427"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 w:rsidRPr="00325427">
              <w:rPr>
                <w:rFonts w:hint="eastAsia"/>
                <w:w w:val="115"/>
                <w:sz w:val="24"/>
              </w:rPr>
              <w:t>baik data, fakta maupun penjelasannya yang disajikan</w:t>
            </w:r>
            <w:r w:rsidRPr="00325427"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 w:rsidRPr="00325427">
              <w:rPr>
                <w:rFonts w:hint="eastAsia"/>
                <w:w w:val="115"/>
                <w:sz w:val="24"/>
              </w:rPr>
              <w:t>dalam</w:t>
            </w:r>
            <w:r w:rsidRPr="00325427"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 w:rsidRPr="00325427">
              <w:rPr>
                <w:rFonts w:hint="eastAsia"/>
                <w:w w:val="115"/>
                <w:sz w:val="24"/>
              </w:rPr>
              <w:t>bentuk</w:t>
            </w:r>
            <w:r w:rsidRPr="00325427"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 w:rsidRPr="00325427">
              <w:rPr>
                <w:rFonts w:hint="eastAsia"/>
                <w:w w:val="115"/>
                <w:sz w:val="24"/>
              </w:rPr>
              <w:t>dan</w:t>
            </w:r>
            <w:r w:rsidRPr="00325427"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 w:rsidRPr="00325427">
              <w:rPr>
                <w:rFonts w:hint="eastAsia"/>
                <w:w w:val="115"/>
                <w:sz w:val="24"/>
              </w:rPr>
              <w:t>format</w:t>
            </w:r>
            <w:r w:rsidRPr="00325427"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 w:rsidRPr="00325427">
              <w:rPr>
                <w:rFonts w:hint="eastAsia"/>
                <w:w w:val="115"/>
                <w:sz w:val="24"/>
              </w:rPr>
              <w:t>sesuai</w:t>
            </w:r>
            <w:r w:rsidRPr="00325427"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 w:rsidRPr="00325427">
              <w:rPr>
                <w:rFonts w:hint="eastAsia"/>
                <w:w w:val="115"/>
                <w:sz w:val="24"/>
              </w:rPr>
              <w:t>dengan</w:t>
            </w:r>
            <w:r w:rsidRPr="00325427">
              <w:rPr>
                <w:rFonts w:hint="eastAsia"/>
                <w:spacing w:val="-58"/>
                <w:w w:val="115"/>
                <w:sz w:val="24"/>
              </w:rPr>
              <w:t xml:space="preserve"> </w:t>
            </w:r>
            <w:r w:rsidRPr="00325427">
              <w:rPr>
                <w:rFonts w:hint="eastAsia"/>
                <w:w w:val="115"/>
                <w:sz w:val="24"/>
              </w:rPr>
              <w:t>perkembangan</w:t>
            </w:r>
            <w:r w:rsidRPr="00325427">
              <w:rPr>
                <w:rFonts w:hint="eastAsia"/>
                <w:spacing w:val="13"/>
                <w:w w:val="115"/>
                <w:sz w:val="24"/>
              </w:rPr>
              <w:t xml:space="preserve"> </w:t>
            </w:r>
            <w:r w:rsidRPr="00325427">
              <w:rPr>
                <w:rFonts w:hint="eastAsia"/>
                <w:w w:val="115"/>
                <w:sz w:val="24"/>
              </w:rPr>
              <w:t>teknologi</w:t>
            </w:r>
            <w:r w:rsidRPr="00325427">
              <w:rPr>
                <w:rFonts w:hint="eastAsia"/>
                <w:spacing w:val="13"/>
                <w:w w:val="115"/>
                <w:sz w:val="24"/>
              </w:rPr>
              <w:t xml:space="preserve"> </w:t>
            </w:r>
            <w:r w:rsidRPr="00325427">
              <w:rPr>
                <w:rFonts w:hint="eastAsia"/>
                <w:w w:val="115"/>
                <w:sz w:val="24"/>
              </w:rPr>
              <w:t>informasi.</w:t>
            </w:r>
          </w:p>
          <w:p w14:paraId="5D826A3D" w14:textId="49FC8BFA" w:rsidR="00DE5CEB" w:rsidRPr="00325427" w:rsidRDefault="00000000">
            <w:pPr>
              <w:pStyle w:val="ListParagraph"/>
              <w:numPr>
                <w:ilvl w:val="0"/>
                <w:numId w:val="5"/>
              </w:numPr>
              <w:tabs>
                <w:tab w:val="left" w:pos="440"/>
              </w:tabs>
              <w:ind w:left="459" w:right="360" w:hanging="459"/>
              <w:rPr>
                <w:sz w:val="24"/>
              </w:rPr>
            </w:pPr>
            <w:r w:rsidRPr="00325427">
              <w:rPr>
                <w:rFonts w:hint="eastAsia"/>
                <w:w w:val="115"/>
                <w:sz w:val="24"/>
              </w:rPr>
              <w:t>Penanggung</w:t>
            </w:r>
            <w:r w:rsidRPr="00325427"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 w:rsidRPr="00325427">
              <w:rPr>
                <w:rFonts w:hint="eastAsia"/>
                <w:w w:val="115"/>
                <w:sz w:val="24"/>
              </w:rPr>
              <w:t>Jawab</w:t>
            </w:r>
            <w:r w:rsidRPr="00325427"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 w:rsidRPr="00325427">
              <w:rPr>
                <w:rFonts w:hint="eastAsia"/>
                <w:w w:val="115"/>
                <w:sz w:val="24"/>
              </w:rPr>
              <w:t>adalah</w:t>
            </w:r>
            <w:r w:rsidRPr="00325427"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 w:rsidRPr="00325427">
              <w:rPr>
                <w:rFonts w:hint="eastAsia"/>
                <w:w w:val="115"/>
                <w:sz w:val="24"/>
              </w:rPr>
              <w:t>pejabat</w:t>
            </w:r>
            <w:r w:rsidRPr="00325427"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 w:rsidRPr="00325427">
              <w:rPr>
                <w:rFonts w:hint="eastAsia"/>
                <w:w w:val="115"/>
                <w:sz w:val="24"/>
              </w:rPr>
              <w:t>yang</w:t>
            </w:r>
            <w:r w:rsidRPr="00325427"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 w:rsidRPr="00325427">
              <w:rPr>
                <w:rFonts w:hint="eastAsia"/>
                <w:w w:val="115"/>
                <w:sz w:val="24"/>
              </w:rPr>
              <w:t>ditunjuk</w:t>
            </w:r>
            <w:r w:rsidRPr="00325427"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 w:rsidRPr="00325427">
              <w:rPr>
                <w:rFonts w:hint="eastAsia"/>
                <w:w w:val="115"/>
                <w:sz w:val="24"/>
              </w:rPr>
              <w:t>dan</w:t>
            </w:r>
            <w:r w:rsidRPr="00325427">
              <w:rPr>
                <w:rFonts w:hint="eastAsia"/>
                <w:spacing w:val="-58"/>
                <w:w w:val="115"/>
                <w:sz w:val="24"/>
              </w:rPr>
              <w:t xml:space="preserve"> </w:t>
            </w:r>
            <w:r w:rsidRPr="00325427">
              <w:rPr>
                <w:rFonts w:hint="eastAsia"/>
                <w:w w:val="115"/>
                <w:sz w:val="24"/>
              </w:rPr>
              <w:t>diberi</w:t>
            </w:r>
            <w:r w:rsidRPr="00325427"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 w:rsidRPr="00325427">
              <w:rPr>
                <w:rFonts w:hint="eastAsia"/>
                <w:w w:val="115"/>
                <w:sz w:val="24"/>
              </w:rPr>
              <w:t>tanggung</w:t>
            </w:r>
            <w:r w:rsidRPr="00325427"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 w:rsidRPr="00325427">
              <w:rPr>
                <w:rFonts w:hint="eastAsia"/>
                <w:w w:val="115"/>
                <w:sz w:val="24"/>
              </w:rPr>
              <w:t>jawab</w:t>
            </w:r>
            <w:r w:rsidRPr="00325427"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 w:rsidRPr="00325427">
              <w:rPr>
                <w:rFonts w:hint="eastAsia"/>
                <w:w w:val="115"/>
                <w:sz w:val="24"/>
              </w:rPr>
              <w:t>untuk</w:t>
            </w:r>
            <w:r w:rsidRPr="00325427"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 w:rsidRPr="00325427">
              <w:rPr>
                <w:rFonts w:hint="eastAsia"/>
                <w:w w:val="115"/>
                <w:sz w:val="24"/>
              </w:rPr>
              <w:t>mengoordinir</w:t>
            </w:r>
            <w:r w:rsidRPr="00325427"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 w:rsidRPr="00325427">
              <w:rPr>
                <w:rFonts w:hint="eastAsia"/>
                <w:w w:val="115"/>
                <w:sz w:val="24"/>
              </w:rPr>
              <w:t>seluruh</w:t>
            </w:r>
            <w:r w:rsidRPr="00325427"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 w:rsidRPr="00325427">
              <w:rPr>
                <w:rFonts w:hint="eastAsia"/>
                <w:w w:val="115"/>
                <w:sz w:val="24"/>
              </w:rPr>
              <w:t>kegiatan</w:t>
            </w:r>
            <w:r w:rsidRPr="00325427"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 w:rsidRPr="00325427">
              <w:rPr>
                <w:rFonts w:hint="eastAsia"/>
                <w:w w:val="115"/>
                <w:sz w:val="24"/>
              </w:rPr>
              <w:t>pelaksanaan</w:t>
            </w:r>
            <w:r w:rsidRPr="00325427"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 w:rsidRPr="00325427">
              <w:rPr>
                <w:rFonts w:hint="eastAsia"/>
                <w:w w:val="115"/>
                <w:sz w:val="24"/>
              </w:rPr>
              <w:t>pengelolaan</w:t>
            </w:r>
            <w:r w:rsidRPr="00325427"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 w:rsidR="00325427" w:rsidRPr="00325427">
              <w:rPr>
                <w:w w:val="115"/>
                <w:sz w:val="24"/>
                <w:lang w:val="en-US"/>
              </w:rPr>
              <w:t>KOPLINE</w:t>
            </w:r>
            <w:r w:rsidRPr="00325427">
              <w:rPr>
                <w:w w:val="115"/>
                <w:sz w:val="24"/>
                <w:lang w:val="en-US"/>
              </w:rPr>
              <w:t xml:space="preserve"> </w:t>
            </w:r>
            <w:r w:rsidRPr="00325427">
              <w:rPr>
                <w:rFonts w:hint="eastAsia"/>
                <w:w w:val="115"/>
                <w:sz w:val="24"/>
              </w:rPr>
              <w:t>di</w:t>
            </w:r>
            <w:r w:rsidRPr="00325427">
              <w:rPr>
                <w:rFonts w:hint="eastAsia"/>
                <w:spacing w:val="-58"/>
                <w:w w:val="115"/>
                <w:sz w:val="24"/>
              </w:rPr>
              <w:t xml:space="preserve"> </w:t>
            </w:r>
            <w:r w:rsidRPr="00325427">
              <w:rPr>
                <w:rFonts w:hint="eastAsia"/>
                <w:w w:val="115"/>
                <w:sz w:val="24"/>
              </w:rPr>
              <w:t>lingkungan</w:t>
            </w:r>
            <w:r w:rsidRPr="00325427">
              <w:rPr>
                <w:rFonts w:hint="eastAsia"/>
                <w:spacing w:val="15"/>
                <w:w w:val="115"/>
                <w:sz w:val="24"/>
              </w:rPr>
              <w:t xml:space="preserve"> </w:t>
            </w:r>
            <w:r w:rsidRPr="00325427">
              <w:rPr>
                <w:rFonts w:hint="eastAsia"/>
                <w:w w:val="115"/>
                <w:sz w:val="24"/>
              </w:rPr>
              <w:t>Pemerintah</w:t>
            </w:r>
            <w:r w:rsidRPr="00325427">
              <w:rPr>
                <w:rFonts w:hint="eastAsia"/>
                <w:spacing w:val="16"/>
                <w:w w:val="115"/>
                <w:sz w:val="24"/>
              </w:rPr>
              <w:t xml:space="preserve"> </w:t>
            </w:r>
            <w:r w:rsidRPr="00325427">
              <w:rPr>
                <w:rFonts w:hint="eastAsia"/>
                <w:w w:val="115"/>
                <w:sz w:val="24"/>
              </w:rPr>
              <w:t>Daerah</w:t>
            </w:r>
            <w:r w:rsidRPr="00325427">
              <w:rPr>
                <w:rFonts w:hint="eastAsia"/>
                <w:spacing w:val="16"/>
                <w:w w:val="115"/>
                <w:sz w:val="24"/>
              </w:rPr>
              <w:t xml:space="preserve"> </w:t>
            </w:r>
            <w:r w:rsidRPr="00325427">
              <w:rPr>
                <w:rFonts w:hint="eastAsia"/>
                <w:w w:val="115"/>
                <w:sz w:val="24"/>
              </w:rPr>
              <w:t>Kabupaten.</w:t>
            </w:r>
          </w:p>
          <w:p w14:paraId="6F328758" w14:textId="370615EC" w:rsidR="00DE5CEB" w:rsidRPr="00325427" w:rsidRDefault="00000000">
            <w:pPr>
              <w:pStyle w:val="ListParagraph"/>
              <w:numPr>
                <w:ilvl w:val="0"/>
                <w:numId w:val="5"/>
              </w:numPr>
              <w:tabs>
                <w:tab w:val="left" w:pos="440"/>
              </w:tabs>
              <w:ind w:left="459" w:right="360" w:hanging="459"/>
              <w:rPr>
                <w:sz w:val="24"/>
              </w:rPr>
            </w:pPr>
            <w:proofErr w:type="spellStart"/>
            <w:r w:rsidRPr="00325427">
              <w:rPr>
                <w:w w:val="115"/>
                <w:sz w:val="24"/>
                <w:lang w:val="en-US"/>
              </w:rPr>
              <w:t>Teknologi</w:t>
            </w:r>
            <w:proofErr w:type="spellEnd"/>
            <w:r w:rsidRPr="00325427">
              <w:rPr>
                <w:w w:val="115"/>
                <w:sz w:val="24"/>
                <w:lang w:val="en-US"/>
              </w:rPr>
              <w:t xml:space="preserve"> </w:t>
            </w:r>
            <w:proofErr w:type="spellStart"/>
            <w:r w:rsidRPr="00325427">
              <w:rPr>
                <w:w w:val="115"/>
                <w:sz w:val="24"/>
                <w:lang w:val="en-US"/>
              </w:rPr>
              <w:t>Informasi</w:t>
            </w:r>
            <w:proofErr w:type="spellEnd"/>
            <w:r w:rsidRPr="00325427">
              <w:rPr>
                <w:w w:val="115"/>
                <w:sz w:val="24"/>
                <w:lang w:val="en-US"/>
              </w:rPr>
              <w:t xml:space="preserve"> </w:t>
            </w:r>
            <w:proofErr w:type="spellStart"/>
            <w:r w:rsidRPr="00325427">
              <w:rPr>
                <w:w w:val="115"/>
                <w:sz w:val="24"/>
                <w:lang w:val="en-US"/>
              </w:rPr>
              <w:t>adalah</w:t>
            </w:r>
            <w:proofErr w:type="spellEnd"/>
            <w:r w:rsidRPr="00325427">
              <w:rPr>
                <w:w w:val="115"/>
                <w:sz w:val="24"/>
                <w:lang w:val="en-US"/>
              </w:rPr>
              <w:t xml:space="preserve"> </w:t>
            </w:r>
            <w:proofErr w:type="spellStart"/>
            <w:r w:rsidRPr="00325427">
              <w:rPr>
                <w:w w:val="115"/>
                <w:sz w:val="24"/>
                <w:lang w:val="en-US"/>
              </w:rPr>
              <w:t>adalah</w:t>
            </w:r>
            <w:proofErr w:type="spellEnd"/>
            <w:r w:rsidRPr="00325427">
              <w:rPr>
                <w:w w:val="115"/>
                <w:sz w:val="24"/>
                <w:lang w:val="en-US"/>
              </w:rPr>
              <w:t xml:space="preserve"> </w:t>
            </w:r>
            <w:proofErr w:type="spellStart"/>
            <w:r w:rsidRPr="00325427">
              <w:rPr>
                <w:w w:val="115"/>
                <w:sz w:val="24"/>
                <w:lang w:val="en-US"/>
              </w:rPr>
              <w:t>sebuah</w:t>
            </w:r>
            <w:proofErr w:type="spellEnd"/>
            <w:r w:rsidRPr="00325427">
              <w:rPr>
                <w:w w:val="115"/>
                <w:sz w:val="24"/>
                <w:lang w:val="en-US"/>
              </w:rPr>
              <w:t xml:space="preserve"> </w:t>
            </w:r>
            <w:proofErr w:type="spellStart"/>
            <w:r w:rsidRPr="00325427">
              <w:rPr>
                <w:w w:val="115"/>
                <w:sz w:val="24"/>
                <w:lang w:val="en-US"/>
              </w:rPr>
              <w:t>studi</w:t>
            </w:r>
            <w:proofErr w:type="spellEnd"/>
            <w:r w:rsidRPr="00325427">
              <w:rPr>
                <w:w w:val="115"/>
                <w:sz w:val="24"/>
                <w:lang w:val="en-US"/>
              </w:rPr>
              <w:t xml:space="preserve"> </w:t>
            </w:r>
            <w:proofErr w:type="spellStart"/>
            <w:r w:rsidRPr="00325427">
              <w:rPr>
                <w:w w:val="115"/>
                <w:sz w:val="24"/>
                <w:lang w:val="en-US"/>
              </w:rPr>
              <w:t>perancangan</w:t>
            </w:r>
            <w:proofErr w:type="spellEnd"/>
            <w:r w:rsidRPr="00325427">
              <w:rPr>
                <w:w w:val="115"/>
                <w:sz w:val="24"/>
                <w:lang w:val="en-US"/>
              </w:rPr>
              <w:t xml:space="preserve">, </w:t>
            </w:r>
            <w:proofErr w:type="spellStart"/>
            <w:r w:rsidRPr="00325427">
              <w:rPr>
                <w:w w:val="115"/>
                <w:sz w:val="24"/>
                <w:lang w:val="en-US"/>
              </w:rPr>
              <w:t>implementasi</w:t>
            </w:r>
            <w:proofErr w:type="spellEnd"/>
            <w:r w:rsidRPr="00325427">
              <w:rPr>
                <w:w w:val="115"/>
                <w:sz w:val="24"/>
                <w:lang w:val="en-US"/>
              </w:rPr>
              <w:t xml:space="preserve">, </w:t>
            </w:r>
            <w:proofErr w:type="spellStart"/>
            <w:r w:rsidRPr="00325427">
              <w:rPr>
                <w:w w:val="115"/>
                <w:sz w:val="24"/>
                <w:lang w:val="en-US"/>
              </w:rPr>
              <w:t>pengembangan</w:t>
            </w:r>
            <w:proofErr w:type="spellEnd"/>
            <w:r w:rsidRPr="00325427">
              <w:rPr>
                <w:w w:val="115"/>
                <w:sz w:val="24"/>
                <w:lang w:val="en-US"/>
              </w:rPr>
              <w:t xml:space="preserve">, </w:t>
            </w:r>
            <w:proofErr w:type="spellStart"/>
            <w:r w:rsidRPr="00325427">
              <w:rPr>
                <w:w w:val="115"/>
                <w:sz w:val="24"/>
                <w:lang w:val="en-US"/>
              </w:rPr>
              <w:t>dukungan</w:t>
            </w:r>
            <w:proofErr w:type="spellEnd"/>
            <w:r w:rsidRPr="00325427">
              <w:rPr>
                <w:w w:val="115"/>
                <w:sz w:val="24"/>
                <w:lang w:val="en-US"/>
              </w:rPr>
              <w:t xml:space="preserve"> </w:t>
            </w:r>
            <w:proofErr w:type="spellStart"/>
            <w:r w:rsidRPr="00325427">
              <w:rPr>
                <w:w w:val="115"/>
                <w:sz w:val="24"/>
                <w:lang w:val="en-US"/>
              </w:rPr>
              <w:t>atau</w:t>
            </w:r>
            <w:proofErr w:type="spellEnd"/>
            <w:r w:rsidRPr="00325427">
              <w:rPr>
                <w:w w:val="115"/>
                <w:sz w:val="24"/>
                <w:lang w:val="en-US"/>
              </w:rPr>
              <w:t xml:space="preserve"> </w:t>
            </w:r>
            <w:proofErr w:type="spellStart"/>
            <w:r w:rsidRPr="00325427">
              <w:rPr>
                <w:w w:val="115"/>
                <w:sz w:val="24"/>
                <w:lang w:val="en-US"/>
              </w:rPr>
              <w:t>manajemen</w:t>
            </w:r>
            <w:proofErr w:type="spellEnd"/>
            <w:r w:rsidRPr="00325427">
              <w:rPr>
                <w:w w:val="115"/>
                <w:sz w:val="24"/>
                <w:lang w:val="en-US"/>
              </w:rPr>
              <w:t xml:space="preserve"> </w:t>
            </w:r>
            <w:proofErr w:type="spellStart"/>
            <w:r w:rsidRPr="00325427">
              <w:rPr>
                <w:w w:val="115"/>
                <w:sz w:val="24"/>
                <w:lang w:val="en-US"/>
              </w:rPr>
              <w:t>sistem</w:t>
            </w:r>
            <w:proofErr w:type="spellEnd"/>
            <w:r w:rsidRPr="00325427">
              <w:rPr>
                <w:w w:val="115"/>
                <w:sz w:val="24"/>
                <w:lang w:val="en-US"/>
              </w:rPr>
              <w:t xml:space="preserve"> </w:t>
            </w:r>
            <w:proofErr w:type="spellStart"/>
            <w:r w:rsidRPr="00325427">
              <w:rPr>
                <w:w w:val="115"/>
                <w:sz w:val="24"/>
                <w:lang w:val="en-US"/>
              </w:rPr>
              <w:t>informasi</w:t>
            </w:r>
            <w:proofErr w:type="spellEnd"/>
            <w:r w:rsidRPr="00325427">
              <w:rPr>
                <w:w w:val="115"/>
                <w:sz w:val="24"/>
                <w:lang w:val="en-US"/>
              </w:rPr>
              <w:t xml:space="preserve"> </w:t>
            </w:r>
            <w:proofErr w:type="spellStart"/>
            <w:r w:rsidRPr="00325427">
              <w:rPr>
                <w:w w:val="115"/>
                <w:sz w:val="24"/>
                <w:lang w:val="en-US"/>
              </w:rPr>
              <w:t>berbasis</w:t>
            </w:r>
            <w:proofErr w:type="spellEnd"/>
            <w:r w:rsidRPr="00325427">
              <w:rPr>
                <w:w w:val="115"/>
                <w:sz w:val="24"/>
                <w:lang w:val="en-US"/>
              </w:rPr>
              <w:t xml:space="preserve"> </w:t>
            </w:r>
            <w:proofErr w:type="spellStart"/>
            <w:r w:rsidRPr="00325427">
              <w:rPr>
                <w:w w:val="115"/>
                <w:sz w:val="24"/>
                <w:lang w:val="en-US"/>
              </w:rPr>
              <w:t>komputer</w:t>
            </w:r>
            <w:proofErr w:type="spellEnd"/>
            <w:r w:rsidRPr="00325427">
              <w:rPr>
                <w:w w:val="115"/>
                <w:sz w:val="24"/>
                <w:lang w:val="en-US"/>
              </w:rPr>
              <w:t xml:space="preserve"> pada </w:t>
            </w:r>
            <w:proofErr w:type="spellStart"/>
            <w:r w:rsidRPr="00325427">
              <w:rPr>
                <w:w w:val="115"/>
                <w:sz w:val="24"/>
                <w:lang w:val="en-US"/>
              </w:rPr>
              <w:t>aplikasi</w:t>
            </w:r>
            <w:proofErr w:type="spellEnd"/>
            <w:r w:rsidRPr="00325427">
              <w:rPr>
                <w:w w:val="115"/>
                <w:sz w:val="24"/>
                <w:lang w:val="en-US"/>
              </w:rPr>
              <w:t xml:space="preserve"> </w:t>
            </w:r>
            <w:proofErr w:type="spellStart"/>
            <w:r w:rsidRPr="00325427">
              <w:rPr>
                <w:w w:val="115"/>
                <w:sz w:val="24"/>
                <w:lang w:val="en-US"/>
              </w:rPr>
              <w:t>perangkat</w:t>
            </w:r>
            <w:proofErr w:type="spellEnd"/>
            <w:r w:rsidRPr="00325427">
              <w:rPr>
                <w:w w:val="115"/>
                <w:sz w:val="24"/>
                <w:lang w:val="en-US"/>
              </w:rPr>
              <w:t xml:space="preserve"> </w:t>
            </w:r>
            <w:proofErr w:type="spellStart"/>
            <w:r w:rsidRPr="00325427">
              <w:rPr>
                <w:w w:val="115"/>
                <w:sz w:val="24"/>
                <w:lang w:val="en-US"/>
              </w:rPr>
              <w:t>keras</w:t>
            </w:r>
            <w:proofErr w:type="spellEnd"/>
            <w:r w:rsidRPr="00325427">
              <w:rPr>
                <w:w w:val="115"/>
                <w:sz w:val="24"/>
                <w:lang w:val="en-US"/>
              </w:rPr>
              <w:t xml:space="preserve"> </w:t>
            </w:r>
            <w:proofErr w:type="spellStart"/>
            <w:r w:rsidRPr="00325427">
              <w:rPr>
                <w:w w:val="115"/>
                <w:sz w:val="24"/>
                <w:lang w:val="en-US"/>
              </w:rPr>
              <w:t>atau</w:t>
            </w:r>
            <w:proofErr w:type="spellEnd"/>
            <w:r w:rsidRPr="00325427">
              <w:rPr>
                <w:w w:val="115"/>
                <w:sz w:val="24"/>
                <w:lang w:val="en-US"/>
              </w:rPr>
              <w:t xml:space="preserve"> </w:t>
            </w:r>
            <w:proofErr w:type="spellStart"/>
            <w:r w:rsidRPr="00325427">
              <w:rPr>
                <w:w w:val="115"/>
                <w:sz w:val="24"/>
                <w:lang w:val="en-US"/>
              </w:rPr>
              <w:t>aplikasi</w:t>
            </w:r>
            <w:proofErr w:type="spellEnd"/>
            <w:r w:rsidRPr="00325427">
              <w:rPr>
                <w:w w:val="115"/>
                <w:sz w:val="24"/>
                <w:lang w:val="en-US"/>
              </w:rPr>
              <w:t xml:space="preserve"> </w:t>
            </w:r>
            <w:proofErr w:type="spellStart"/>
            <w:r w:rsidRPr="00325427">
              <w:rPr>
                <w:w w:val="115"/>
                <w:sz w:val="24"/>
                <w:lang w:val="en-US"/>
              </w:rPr>
              <w:t>perangkat</w:t>
            </w:r>
            <w:proofErr w:type="spellEnd"/>
            <w:r w:rsidRPr="00325427">
              <w:rPr>
                <w:w w:val="115"/>
                <w:sz w:val="24"/>
                <w:lang w:val="en-US"/>
              </w:rPr>
              <w:t xml:space="preserve"> </w:t>
            </w:r>
            <w:proofErr w:type="spellStart"/>
            <w:proofErr w:type="gramStart"/>
            <w:r w:rsidRPr="00325427">
              <w:rPr>
                <w:w w:val="115"/>
                <w:sz w:val="24"/>
                <w:lang w:val="en-US"/>
              </w:rPr>
              <w:t>lunak</w:t>
            </w:r>
            <w:proofErr w:type="spellEnd"/>
            <w:r w:rsidR="009206FB">
              <w:rPr>
                <w:w w:val="115"/>
                <w:sz w:val="24"/>
                <w:lang w:val="en-US"/>
              </w:rPr>
              <w:t xml:space="preserve"> .</w:t>
            </w:r>
            <w:proofErr w:type="gramEnd"/>
          </w:p>
          <w:p w14:paraId="0F3F847F" w14:textId="77777777" w:rsidR="00DE5CEB" w:rsidRPr="009206FB" w:rsidRDefault="00000000" w:rsidP="00EF06BE">
            <w:pPr>
              <w:pStyle w:val="ListParagraph"/>
              <w:numPr>
                <w:ilvl w:val="0"/>
                <w:numId w:val="5"/>
              </w:numPr>
              <w:tabs>
                <w:tab w:val="left" w:pos="440"/>
              </w:tabs>
              <w:ind w:left="459" w:right="360" w:hanging="459"/>
              <w:rPr>
                <w:sz w:val="24"/>
              </w:rPr>
            </w:pPr>
            <w:r w:rsidRPr="00325427">
              <w:rPr>
                <w:w w:val="115"/>
                <w:sz w:val="24"/>
                <w:lang w:val="en-US"/>
              </w:rPr>
              <w:t xml:space="preserve">Data Analis </w:t>
            </w:r>
            <w:proofErr w:type="spellStart"/>
            <w:r w:rsidRPr="00325427">
              <w:rPr>
                <w:w w:val="115"/>
                <w:sz w:val="24"/>
                <w:lang w:val="en-US"/>
              </w:rPr>
              <w:t>adalah</w:t>
            </w:r>
            <w:proofErr w:type="spellEnd"/>
            <w:r w:rsidRPr="00325427">
              <w:rPr>
                <w:w w:val="115"/>
                <w:sz w:val="24"/>
                <w:lang w:val="en-US"/>
              </w:rPr>
              <w:t xml:space="preserve"> </w:t>
            </w:r>
            <w:proofErr w:type="spellStart"/>
            <w:r w:rsidRPr="00325427">
              <w:rPr>
                <w:w w:val="115"/>
                <w:sz w:val="24"/>
                <w:lang w:val="en-US"/>
              </w:rPr>
              <w:t>seseorang</w:t>
            </w:r>
            <w:proofErr w:type="spellEnd"/>
            <w:r w:rsidRPr="00325427">
              <w:rPr>
                <w:w w:val="115"/>
                <w:sz w:val="24"/>
                <w:lang w:val="en-US"/>
              </w:rPr>
              <w:t xml:space="preserve"> yang </w:t>
            </w:r>
            <w:proofErr w:type="spellStart"/>
            <w:r w:rsidRPr="00325427">
              <w:rPr>
                <w:w w:val="115"/>
                <w:sz w:val="24"/>
                <w:lang w:val="en-US"/>
              </w:rPr>
              <w:t>menganalisa</w:t>
            </w:r>
            <w:proofErr w:type="spellEnd"/>
            <w:r w:rsidRPr="00325427">
              <w:rPr>
                <w:w w:val="115"/>
                <w:sz w:val="24"/>
                <w:lang w:val="en-US"/>
              </w:rPr>
              <w:t xml:space="preserve"> data </w:t>
            </w:r>
            <w:proofErr w:type="spellStart"/>
            <w:r w:rsidRPr="00325427">
              <w:rPr>
                <w:w w:val="115"/>
                <w:sz w:val="24"/>
                <w:lang w:val="en-US"/>
              </w:rPr>
              <w:t>untuk</w:t>
            </w:r>
            <w:proofErr w:type="spellEnd"/>
            <w:r w:rsidRPr="00325427">
              <w:rPr>
                <w:w w:val="115"/>
                <w:sz w:val="24"/>
                <w:lang w:val="en-US"/>
              </w:rPr>
              <w:t xml:space="preserve"> </w:t>
            </w:r>
            <w:proofErr w:type="spellStart"/>
            <w:r w:rsidRPr="00325427">
              <w:rPr>
                <w:w w:val="115"/>
                <w:sz w:val="24"/>
                <w:lang w:val="en-US"/>
              </w:rPr>
              <w:t>mencari</w:t>
            </w:r>
            <w:proofErr w:type="spellEnd"/>
            <w:r w:rsidRPr="00325427">
              <w:rPr>
                <w:w w:val="115"/>
                <w:sz w:val="24"/>
                <w:lang w:val="en-US"/>
              </w:rPr>
              <w:t xml:space="preserve"> </w:t>
            </w:r>
            <w:proofErr w:type="spellStart"/>
            <w:r w:rsidRPr="00325427">
              <w:rPr>
                <w:w w:val="115"/>
                <w:sz w:val="24"/>
                <w:lang w:val="en-US"/>
              </w:rPr>
              <w:t>cara</w:t>
            </w:r>
            <w:proofErr w:type="spellEnd"/>
            <w:r w:rsidRPr="00325427">
              <w:rPr>
                <w:w w:val="115"/>
                <w:sz w:val="24"/>
                <w:lang w:val="en-US"/>
              </w:rPr>
              <w:t xml:space="preserve"> </w:t>
            </w:r>
            <w:proofErr w:type="spellStart"/>
            <w:r w:rsidRPr="00325427">
              <w:rPr>
                <w:w w:val="115"/>
                <w:sz w:val="24"/>
                <w:lang w:val="en-US"/>
              </w:rPr>
              <w:t>dalam</w:t>
            </w:r>
            <w:proofErr w:type="spellEnd"/>
            <w:r w:rsidRPr="00325427">
              <w:rPr>
                <w:w w:val="115"/>
                <w:sz w:val="24"/>
                <w:lang w:val="en-US"/>
              </w:rPr>
              <w:t xml:space="preserve"> </w:t>
            </w:r>
            <w:proofErr w:type="spellStart"/>
            <w:r w:rsidRPr="00325427">
              <w:rPr>
                <w:w w:val="115"/>
                <w:sz w:val="24"/>
                <w:lang w:val="en-US"/>
              </w:rPr>
              <w:t>memecahkan</w:t>
            </w:r>
            <w:proofErr w:type="spellEnd"/>
            <w:r w:rsidRPr="00325427">
              <w:rPr>
                <w:w w:val="115"/>
                <w:sz w:val="24"/>
                <w:lang w:val="en-US"/>
              </w:rPr>
              <w:t xml:space="preserve"> </w:t>
            </w:r>
            <w:proofErr w:type="spellStart"/>
            <w:r w:rsidRPr="00325427">
              <w:rPr>
                <w:w w:val="115"/>
                <w:sz w:val="24"/>
                <w:lang w:val="en-US"/>
              </w:rPr>
              <w:t>masalah</w:t>
            </w:r>
            <w:proofErr w:type="spellEnd"/>
            <w:r w:rsidRPr="00325427">
              <w:rPr>
                <w:w w:val="115"/>
                <w:sz w:val="24"/>
                <w:lang w:val="en-US"/>
              </w:rPr>
              <w:t xml:space="preserve">. </w:t>
            </w:r>
          </w:p>
          <w:p w14:paraId="2632F90E" w14:textId="00858C2A" w:rsidR="009206FB" w:rsidRPr="00EF06BE" w:rsidRDefault="009206FB" w:rsidP="00EF06BE">
            <w:pPr>
              <w:pStyle w:val="ListParagraph"/>
              <w:numPr>
                <w:ilvl w:val="0"/>
                <w:numId w:val="5"/>
              </w:numPr>
              <w:tabs>
                <w:tab w:val="left" w:pos="440"/>
              </w:tabs>
              <w:ind w:left="459" w:right="360" w:hanging="459"/>
              <w:rPr>
                <w:sz w:val="24"/>
              </w:rPr>
            </w:pPr>
            <w:r>
              <w:rPr>
                <w:w w:val="115"/>
                <w:sz w:val="24"/>
                <w:lang w:val="en-US"/>
              </w:rPr>
              <w:t xml:space="preserve">Operator </w:t>
            </w:r>
            <w:proofErr w:type="spellStart"/>
            <w:r>
              <w:rPr>
                <w:w w:val="115"/>
                <w:sz w:val="24"/>
                <w:lang w:val="en-US"/>
              </w:rPr>
              <w:t>adalah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</w:t>
            </w:r>
            <w:proofErr w:type="spellStart"/>
            <w:r>
              <w:rPr>
                <w:w w:val="115"/>
                <w:sz w:val="24"/>
                <w:lang w:val="en-US"/>
              </w:rPr>
              <w:t>seseorang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yang </w:t>
            </w:r>
            <w:proofErr w:type="spellStart"/>
            <w:r>
              <w:rPr>
                <w:w w:val="115"/>
                <w:sz w:val="24"/>
                <w:lang w:val="en-US"/>
              </w:rPr>
              <w:t>ditunjuk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</w:t>
            </w:r>
            <w:proofErr w:type="spellStart"/>
            <w:r>
              <w:rPr>
                <w:w w:val="115"/>
                <w:sz w:val="24"/>
                <w:lang w:val="en-US"/>
              </w:rPr>
              <w:t>untuk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</w:t>
            </w:r>
            <w:proofErr w:type="spellStart"/>
            <w:r>
              <w:rPr>
                <w:w w:val="115"/>
                <w:sz w:val="24"/>
                <w:lang w:val="en-US"/>
              </w:rPr>
              <w:t>membantu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</w:t>
            </w:r>
            <w:proofErr w:type="spellStart"/>
            <w:r>
              <w:rPr>
                <w:w w:val="115"/>
                <w:sz w:val="24"/>
                <w:lang w:val="en-US"/>
              </w:rPr>
              <w:t>penginputan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dan </w:t>
            </w:r>
            <w:proofErr w:type="spellStart"/>
            <w:r>
              <w:rPr>
                <w:w w:val="115"/>
                <w:sz w:val="24"/>
                <w:lang w:val="en-US"/>
              </w:rPr>
              <w:t>pembaruan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data di KOPLINE </w:t>
            </w:r>
            <w:proofErr w:type="spellStart"/>
            <w:r>
              <w:rPr>
                <w:w w:val="115"/>
                <w:sz w:val="24"/>
                <w:lang w:val="en-US"/>
              </w:rPr>
              <w:t>sesuai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</w:t>
            </w:r>
            <w:proofErr w:type="spellStart"/>
            <w:r>
              <w:rPr>
                <w:w w:val="115"/>
                <w:sz w:val="24"/>
                <w:lang w:val="en-US"/>
              </w:rPr>
              <w:t>dengan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</w:t>
            </w:r>
            <w:proofErr w:type="spellStart"/>
            <w:r>
              <w:rPr>
                <w:w w:val="115"/>
                <w:sz w:val="24"/>
                <w:lang w:val="en-US"/>
              </w:rPr>
              <w:t>kebijakan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yang </w:t>
            </w:r>
            <w:proofErr w:type="spellStart"/>
            <w:proofErr w:type="gramStart"/>
            <w:r>
              <w:rPr>
                <w:w w:val="115"/>
                <w:sz w:val="24"/>
                <w:lang w:val="en-US"/>
              </w:rPr>
              <w:t>berlaku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.</w:t>
            </w:r>
            <w:proofErr w:type="gramEnd"/>
          </w:p>
        </w:tc>
      </w:tr>
    </w:tbl>
    <w:p w14:paraId="09A1F79B" w14:textId="77777777" w:rsidR="00DE5CEB" w:rsidRDefault="00DE5CEB">
      <w:pPr>
        <w:pStyle w:val="ListParagraph"/>
        <w:tabs>
          <w:tab w:val="left" w:pos="2861"/>
        </w:tabs>
        <w:ind w:left="0" w:right="360" w:firstLine="0"/>
        <w:rPr>
          <w:w w:val="115"/>
          <w:sz w:val="24"/>
          <w:lang w:val="en-US"/>
        </w:rPr>
      </w:pPr>
    </w:p>
    <w:tbl>
      <w:tblPr>
        <w:tblW w:w="0" w:type="auto"/>
        <w:tblInd w:w="221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36"/>
      </w:tblGrid>
      <w:tr w:rsidR="00DE5CEB" w14:paraId="570DCDBB" w14:textId="77777777">
        <w:trPr>
          <w:trHeight w:val="1124"/>
        </w:trPr>
        <w:tc>
          <w:tcPr>
            <w:tcW w:w="7436" w:type="dxa"/>
          </w:tcPr>
          <w:p w14:paraId="3770362E" w14:textId="77777777" w:rsidR="009206FB" w:rsidRDefault="009206FB">
            <w:pPr>
              <w:pStyle w:val="TableParagraph"/>
              <w:spacing w:before="139" w:line="281" w:lineRule="exact"/>
              <w:ind w:left="696" w:right="699"/>
              <w:jc w:val="center"/>
              <w:rPr>
                <w:w w:val="115"/>
                <w:sz w:val="24"/>
              </w:rPr>
            </w:pPr>
          </w:p>
          <w:p w14:paraId="054893BB" w14:textId="77777777" w:rsidR="009206FB" w:rsidRDefault="009206FB">
            <w:pPr>
              <w:pStyle w:val="TableParagraph"/>
              <w:spacing w:before="139" w:line="281" w:lineRule="exact"/>
              <w:ind w:left="696" w:right="699"/>
              <w:jc w:val="center"/>
              <w:rPr>
                <w:w w:val="115"/>
                <w:sz w:val="24"/>
              </w:rPr>
            </w:pPr>
          </w:p>
          <w:p w14:paraId="69CF459C" w14:textId="77777777" w:rsidR="009206FB" w:rsidRDefault="009206FB">
            <w:pPr>
              <w:pStyle w:val="TableParagraph"/>
              <w:spacing w:before="139" w:line="281" w:lineRule="exact"/>
              <w:ind w:left="696" w:right="699"/>
              <w:jc w:val="center"/>
              <w:rPr>
                <w:w w:val="115"/>
                <w:sz w:val="24"/>
              </w:rPr>
            </w:pPr>
          </w:p>
          <w:p w14:paraId="70E94057" w14:textId="77777777" w:rsidR="009206FB" w:rsidRDefault="009206FB">
            <w:pPr>
              <w:pStyle w:val="TableParagraph"/>
              <w:spacing w:before="139" w:line="281" w:lineRule="exact"/>
              <w:ind w:left="696" w:right="699"/>
              <w:jc w:val="center"/>
              <w:rPr>
                <w:w w:val="115"/>
                <w:sz w:val="24"/>
              </w:rPr>
            </w:pPr>
          </w:p>
          <w:p w14:paraId="699CFB80" w14:textId="77777777" w:rsidR="009206FB" w:rsidRDefault="009206FB">
            <w:pPr>
              <w:pStyle w:val="TableParagraph"/>
              <w:spacing w:before="139" w:line="281" w:lineRule="exact"/>
              <w:ind w:left="696" w:right="699"/>
              <w:jc w:val="center"/>
              <w:rPr>
                <w:w w:val="115"/>
                <w:sz w:val="24"/>
              </w:rPr>
            </w:pPr>
          </w:p>
          <w:p w14:paraId="4FAD5D0F" w14:textId="77777777" w:rsidR="009206FB" w:rsidRDefault="009206FB">
            <w:pPr>
              <w:pStyle w:val="TableParagraph"/>
              <w:spacing w:before="139" w:line="281" w:lineRule="exact"/>
              <w:ind w:left="696" w:right="699"/>
              <w:jc w:val="center"/>
              <w:rPr>
                <w:w w:val="115"/>
                <w:sz w:val="24"/>
              </w:rPr>
            </w:pPr>
          </w:p>
          <w:p w14:paraId="1D4D5FD7" w14:textId="77777777" w:rsidR="009206FB" w:rsidRDefault="009206FB">
            <w:pPr>
              <w:pStyle w:val="TableParagraph"/>
              <w:spacing w:before="139" w:line="281" w:lineRule="exact"/>
              <w:ind w:left="696" w:right="699"/>
              <w:jc w:val="center"/>
              <w:rPr>
                <w:w w:val="115"/>
                <w:sz w:val="24"/>
              </w:rPr>
            </w:pPr>
          </w:p>
          <w:p w14:paraId="25A4BD51" w14:textId="48D7E3DD" w:rsidR="00DE5CEB" w:rsidRDefault="00000000">
            <w:pPr>
              <w:pStyle w:val="TableParagraph"/>
              <w:spacing w:before="139" w:line="281" w:lineRule="exact"/>
              <w:ind w:left="696" w:right="699"/>
              <w:jc w:val="center"/>
              <w:rPr>
                <w:sz w:val="24"/>
              </w:rPr>
            </w:pPr>
            <w:r>
              <w:rPr>
                <w:rFonts w:hint="eastAsia"/>
                <w:w w:val="115"/>
                <w:sz w:val="24"/>
              </w:rPr>
              <w:lastRenderedPageBreak/>
              <w:t>BAB</w:t>
            </w:r>
            <w:r>
              <w:rPr>
                <w:rFonts w:hint="eastAsia"/>
                <w:spacing w:val="9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II</w:t>
            </w:r>
          </w:p>
          <w:p w14:paraId="3BFF9542" w14:textId="2F3B2E9A" w:rsidR="00DE5CEB" w:rsidRDefault="00000000">
            <w:pPr>
              <w:pStyle w:val="TableParagraph"/>
              <w:ind w:left="696" w:right="696"/>
              <w:jc w:val="center"/>
              <w:rPr>
                <w:sz w:val="24"/>
                <w:lang w:val="en-US"/>
              </w:rPr>
            </w:pPr>
            <w:r>
              <w:rPr>
                <w:rFonts w:hint="eastAsia"/>
                <w:w w:val="115"/>
                <w:sz w:val="24"/>
              </w:rPr>
              <w:t>TUJUAN</w:t>
            </w:r>
            <w:r>
              <w:rPr>
                <w:rFonts w:hint="eastAsia"/>
                <w:spacing w:val="27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DAN</w:t>
            </w:r>
            <w:r>
              <w:rPr>
                <w:rFonts w:hint="eastAsia"/>
                <w:spacing w:val="3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SASARAN</w:t>
            </w:r>
            <w:r>
              <w:rPr>
                <w:rFonts w:hint="eastAsia"/>
                <w:spacing w:val="30"/>
                <w:w w:val="115"/>
                <w:sz w:val="24"/>
              </w:rPr>
              <w:t xml:space="preserve"> </w:t>
            </w:r>
            <w:r w:rsidRPr="00325427">
              <w:rPr>
                <w:rFonts w:hint="eastAsia"/>
                <w:w w:val="115"/>
                <w:sz w:val="24"/>
              </w:rPr>
              <w:t>SISTEM</w:t>
            </w:r>
            <w:r w:rsidRPr="00325427">
              <w:rPr>
                <w:rFonts w:hint="eastAsia"/>
                <w:spacing w:val="32"/>
                <w:w w:val="115"/>
                <w:sz w:val="24"/>
              </w:rPr>
              <w:t xml:space="preserve"> </w:t>
            </w:r>
            <w:r w:rsidRPr="00325427">
              <w:rPr>
                <w:rFonts w:hint="eastAsia"/>
                <w:w w:val="115"/>
                <w:sz w:val="24"/>
              </w:rPr>
              <w:t>INFORMASI</w:t>
            </w:r>
            <w:r w:rsidRPr="00325427">
              <w:rPr>
                <w:rFonts w:hint="eastAsia"/>
                <w:spacing w:val="-58"/>
                <w:w w:val="115"/>
                <w:sz w:val="24"/>
              </w:rPr>
              <w:t xml:space="preserve"> </w:t>
            </w:r>
            <w:r w:rsidR="00325427" w:rsidRPr="00325427">
              <w:rPr>
                <w:w w:val="115"/>
                <w:sz w:val="24"/>
                <w:lang w:val="en-US"/>
              </w:rPr>
              <w:t xml:space="preserve">KOPERASI </w:t>
            </w:r>
            <w:r w:rsidRPr="00325427">
              <w:rPr>
                <w:w w:val="115"/>
                <w:sz w:val="24"/>
                <w:lang w:val="en-US"/>
              </w:rPr>
              <w:t xml:space="preserve"> KABUPATEN SUMEDANG</w:t>
            </w:r>
          </w:p>
        </w:tc>
      </w:tr>
      <w:tr w:rsidR="00DE5CEB" w14:paraId="3AAD7E32" w14:textId="77777777">
        <w:trPr>
          <w:trHeight w:val="2256"/>
        </w:trPr>
        <w:tc>
          <w:tcPr>
            <w:tcW w:w="7436" w:type="dxa"/>
          </w:tcPr>
          <w:p w14:paraId="479A6715" w14:textId="05EA74E9" w:rsidR="00DE5CEB" w:rsidRDefault="00000000">
            <w:pPr>
              <w:pStyle w:val="TableParagraph"/>
              <w:spacing w:before="139" w:line="242" w:lineRule="auto"/>
              <w:ind w:left="200" w:right="3292" w:firstLine="3093"/>
              <w:jc w:val="both"/>
              <w:rPr>
                <w:sz w:val="24"/>
              </w:rPr>
            </w:pPr>
            <w:r>
              <w:rPr>
                <w:rFonts w:hint="eastAsia"/>
                <w:w w:val="115"/>
                <w:sz w:val="24"/>
              </w:rPr>
              <w:lastRenderedPageBreak/>
              <w:t>Pasal 2</w:t>
            </w:r>
            <w:r>
              <w:rPr>
                <w:rFonts w:hint="eastAsia"/>
                <w:spacing w:val="-58"/>
                <w:w w:val="115"/>
                <w:sz w:val="24"/>
              </w:rPr>
              <w:t xml:space="preserve"> </w:t>
            </w:r>
            <w:r w:rsidR="005378CE">
              <w:rPr>
                <w:w w:val="115"/>
                <w:sz w:val="24"/>
                <w:lang w:val="en-US"/>
              </w:rPr>
              <w:t>KOPLINE</w:t>
            </w:r>
            <w:r>
              <w:rPr>
                <w:w w:val="115"/>
                <w:sz w:val="24"/>
                <w:lang w:val="en-US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bertujuan</w:t>
            </w:r>
            <w:r>
              <w:rPr>
                <w:rFonts w:hint="eastAsia"/>
                <w:spacing w:val="24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untuk:</w:t>
            </w:r>
          </w:p>
          <w:p w14:paraId="09717CE7" w14:textId="4217264B" w:rsidR="00DE5CEB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660"/>
              </w:tabs>
              <w:spacing w:line="242" w:lineRule="auto"/>
              <w:ind w:right="204"/>
              <w:jc w:val="both"/>
              <w:rPr>
                <w:sz w:val="24"/>
              </w:rPr>
            </w:pPr>
            <w:r>
              <w:rPr>
                <w:w w:val="115"/>
                <w:sz w:val="24"/>
                <w:lang w:val="en-US"/>
              </w:rPr>
              <w:t>M</w:t>
            </w:r>
            <w:r>
              <w:rPr>
                <w:rFonts w:hint="eastAsia"/>
                <w:w w:val="115"/>
                <w:sz w:val="24"/>
              </w:rPr>
              <w:t>ewujudkan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pengelolaan,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spacing w:val="1"/>
                <w:w w:val="115"/>
                <w:sz w:val="24"/>
                <w:lang w:val="en-US"/>
              </w:rPr>
              <w:t>pemantauan</w:t>
            </w:r>
            <w:proofErr w:type="spellEnd"/>
            <w:r>
              <w:rPr>
                <w:spacing w:val="1"/>
                <w:w w:val="115"/>
                <w:sz w:val="24"/>
                <w:lang w:val="en-US"/>
              </w:rPr>
              <w:t xml:space="preserve"> dan </w:t>
            </w:r>
            <w:r>
              <w:rPr>
                <w:rFonts w:hint="eastAsia"/>
                <w:w w:val="115"/>
                <w:sz w:val="24"/>
              </w:rPr>
              <w:t>pemanfaatan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data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informasi</w:t>
            </w:r>
            <w:r>
              <w:rPr>
                <w:rFonts w:hint="eastAsia"/>
                <w:spacing w:val="10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  <w:lang w:val="en-US"/>
              </w:rPr>
              <w:t>urusan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</w:t>
            </w:r>
            <w:proofErr w:type="spellStart"/>
            <w:proofErr w:type="gramStart"/>
            <w:r w:rsidR="00EF06BE">
              <w:rPr>
                <w:w w:val="115"/>
                <w:sz w:val="24"/>
                <w:lang w:val="en-US"/>
              </w:rPr>
              <w:t>koperasi</w:t>
            </w:r>
            <w:proofErr w:type="spellEnd"/>
            <w:r w:rsidR="00EF06BE">
              <w:rPr>
                <w:w w:val="115"/>
                <w:sz w:val="24"/>
                <w:lang w:val="en-US"/>
              </w:rPr>
              <w:t xml:space="preserve"> </w:t>
            </w:r>
            <w:r>
              <w:rPr>
                <w:rFonts w:hint="eastAsia"/>
                <w:spacing w:val="12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secara</w:t>
            </w:r>
            <w:proofErr w:type="gramEnd"/>
            <w:r>
              <w:rPr>
                <w:rFonts w:hint="eastAsia"/>
                <w:spacing w:val="1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optimal</w:t>
            </w:r>
            <w:r>
              <w:rPr>
                <w:w w:val="115"/>
                <w:sz w:val="24"/>
                <w:lang w:val="en-US"/>
              </w:rPr>
              <w:t xml:space="preserve">, </w:t>
            </w:r>
            <w:r>
              <w:rPr>
                <w:rFonts w:hint="eastAsia"/>
                <w:w w:val="115"/>
                <w:sz w:val="24"/>
              </w:rPr>
              <w:t>dan</w:t>
            </w:r>
          </w:p>
          <w:p w14:paraId="61D16F73" w14:textId="1351A2B9" w:rsidR="00DE5CEB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660"/>
              </w:tabs>
              <w:ind w:right="199"/>
              <w:jc w:val="both"/>
              <w:rPr>
                <w:sz w:val="24"/>
              </w:rPr>
            </w:pPr>
            <w:r>
              <w:rPr>
                <w:w w:val="115"/>
                <w:sz w:val="24"/>
                <w:lang w:val="en-US"/>
              </w:rPr>
              <w:t>M</w:t>
            </w:r>
            <w:r>
              <w:rPr>
                <w:rFonts w:hint="eastAsia"/>
                <w:w w:val="115"/>
                <w:sz w:val="24"/>
              </w:rPr>
              <w:t>ewujudkan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Sistem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Informasi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proofErr w:type="spellStart"/>
            <w:r w:rsidR="00EF06BE">
              <w:rPr>
                <w:w w:val="115"/>
                <w:sz w:val="24"/>
                <w:lang w:val="en-US"/>
              </w:rPr>
              <w:t>Koperasi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</w:t>
            </w:r>
            <w:proofErr w:type="spellStart"/>
            <w:r>
              <w:rPr>
                <w:w w:val="115"/>
                <w:sz w:val="24"/>
                <w:lang w:val="en-US"/>
              </w:rPr>
              <w:t>Kabupaten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</w:t>
            </w:r>
            <w:proofErr w:type="spellStart"/>
            <w:r>
              <w:rPr>
                <w:w w:val="115"/>
                <w:sz w:val="24"/>
                <w:lang w:val="en-US"/>
              </w:rPr>
              <w:t>Sumedang</w:t>
            </w:r>
            <w:proofErr w:type="spellEnd"/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 w:rsidR="00EF06BE">
              <w:rPr>
                <w:spacing w:val="1"/>
                <w:w w:val="115"/>
                <w:sz w:val="24"/>
              </w:rPr>
              <w:t xml:space="preserve">yang selanjutnya disebut KOPLINE </w:t>
            </w:r>
            <w:r>
              <w:rPr>
                <w:rFonts w:hint="eastAsia"/>
                <w:w w:val="115"/>
                <w:sz w:val="24"/>
              </w:rPr>
              <w:t>yang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mampu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mendukung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pelaksanaan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spacing w:val="1"/>
                <w:w w:val="115"/>
                <w:sz w:val="24"/>
                <w:lang w:val="en-US"/>
              </w:rPr>
              <w:t>pelayanan</w:t>
            </w:r>
            <w:proofErr w:type="spellEnd"/>
            <w:r>
              <w:rPr>
                <w:spacing w:val="1"/>
                <w:w w:val="115"/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1"/>
                <w:w w:val="115"/>
                <w:sz w:val="24"/>
                <w:lang w:val="en-US"/>
              </w:rPr>
              <w:t>informasi</w:t>
            </w:r>
            <w:proofErr w:type="spellEnd"/>
            <w:r>
              <w:rPr>
                <w:spacing w:val="1"/>
                <w:w w:val="115"/>
                <w:sz w:val="24"/>
                <w:lang w:val="en-US"/>
              </w:rPr>
              <w:t xml:space="preserve"> dan data </w:t>
            </w:r>
            <w:proofErr w:type="spellStart"/>
            <w:r>
              <w:rPr>
                <w:spacing w:val="1"/>
                <w:w w:val="115"/>
                <w:sz w:val="24"/>
                <w:lang w:val="en-US"/>
              </w:rPr>
              <w:t>urusan</w:t>
            </w:r>
            <w:proofErr w:type="spellEnd"/>
            <w:r>
              <w:rPr>
                <w:spacing w:val="1"/>
                <w:w w:val="115"/>
                <w:sz w:val="24"/>
                <w:lang w:val="en-US"/>
              </w:rPr>
              <w:t xml:space="preserve"> </w:t>
            </w:r>
            <w:proofErr w:type="spellStart"/>
            <w:r w:rsidR="00EF06BE">
              <w:rPr>
                <w:spacing w:val="1"/>
                <w:w w:val="115"/>
                <w:sz w:val="24"/>
                <w:lang w:val="en-US"/>
              </w:rPr>
              <w:t>koperasi</w:t>
            </w:r>
            <w:proofErr w:type="spellEnd"/>
            <w:r w:rsidR="00EF06BE">
              <w:rPr>
                <w:spacing w:val="1"/>
                <w:w w:val="115"/>
                <w:sz w:val="24"/>
                <w:lang w:val="en-US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secara</w:t>
            </w:r>
            <w:r>
              <w:rPr>
                <w:rFonts w:hint="eastAsia"/>
                <w:spacing w:val="14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optimal.</w:t>
            </w:r>
            <w:r>
              <w:rPr>
                <w:w w:val="115"/>
                <w:sz w:val="24"/>
                <w:lang w:val="en-US"/>
              </w:rPr>
              <w:t xml:space="preserve"> </w:t>
            </w:r>
          </w:p>
        </w:tc>
      </w:tr>
      <w:tr w:rsidR="00DE5CEB" w14:paraId="74B093F5" w14:textId="77777777">
        <w:trPr>
          <w:trHeight w:val="1126"/>
        </w:trPr>
        <w:tc>
          <w:tcPr>
            <w:tcW w:w="7436" w:type="dxa"/>
          </w:tcPr>
          <w:p w14:paraId="2CCF21D3" w14:textId="77777777" w:rsidR="00DE5CEB" w:rsidRDefault="00000000" w:rsidP="00EF06BE">
            <w:pPr>
              <w:pStyle w:val="TableParagraph"/>
              <w:spacing w:before="139" w:line="281" w:lineRule="exact"/>
              <w:ind w:left="0" w:right="697"/>
              <w:jc w:val="center"/>
              <w:rPr>
                <w:sz w:val="24"/>
              </w:rPr>
            </w:pPr>
            <w:r>
              <w:rPr>
                <w:rFonts w:hint="eastAsia"/>
                <w:w w:val="115"/>
                <w:sz w:val="24"/>
              </w:rPr>
              <w:t>Pasal</w:t>
            </w:r>
            <w:r>
              <w:rPr>
                <w:rFonts w:hint="eastAsia"/>
                <w:spacing w:val="14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3</w:t>
            </w:r>
          </w:p>
          <w:p w14:paraId="21517771" w14:textId="5CCC926D" w:rsidR="00DE5CEB" w:rsidRDefault="00000000">
            <w:pPr>
              <w:pStyle w:val="TableParagraph"/>
              <w:spacing w:line="242" w:lineRule="auto"/>
              <w:ind w:left="241" w:right="246"/>
              <w:jc w:val="both"/>
              <w:rPr>
                <w:rFonts w:ascii="Bookman Old Style" w:hAnsi="Bookman Old Style" w:cs="Bookman Old Style"/>
                <w:sz w:val="24"/>
                <w:szCs w:val="24"/>
                <w:lang w:val="en-US"/>
              </w:rPr>
            </w:pPr>
            <w:r>
              <w:rPr>
                <w:rFonts w:hint="eastAsia"/>
                <w:w w:val="115"/>
                <w:sz w:val="24"/>
              </w:rPr>
              <w:t>Sasaran</w:t>
            </w:r>
            <w:r>
              <w:rPr>
                <w:rFonts w:hint="eastAsia"/>
                <w:spacing w:val="15"/>
                <w:w w:val="115"/>
                <w:sz w:val="24"/>
              </w:rPr>
              <w:t xml:space="preserve"> </w:t>
            </w:r>
            <w:r w:rsidR="00EF06BE">
              <w:rPr>
                <w:w w:val="115"/>
                <w:sz w:val="24"/>
                <w:lang w:val="en-US"/>
              </w:rPr>
              <w:t>KOPLINE</w:t>
            </w:r>
            <w:r>
              <w:rPr>
                <w:w w:val="115"/>
                <w:sz w:val="24"/>
                <w:lang w:val="en-US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adalah</w:t>
            </w:r>
            <w:r>
              <w:rPr>
                <w:rFonts w:hint="eastAsia"/>
                <w:spacing w:val="13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untuk</w:t>
            </w:r>
            <w:r>
              <w:rPr>
                <w:rFonts w:hint="eastAsia"/>
                <w:spacing w:val="11"/>
                <w:w w:val="115"/>
                <w:sz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  <w:lang w:val="en-US"/>
              </w:rPr>
              <w:t>meningkatkan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  <w:lang w:val="en-US"/>
              </w:rPr>
              <w:t>peran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  <w:lang w:val="en-US"/>
              </w:rPr>
              <w:t>teknologi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  <w:lang w:val="en-US"/>
              </w:rPr>
              <w:t>informasi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  <w:lang w:val="en-US"/>
              </w:rPr>
              <w:t>dalam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  <w:lang w:val="en-US"/>
              </w:rPr>
              <w:t>mendorong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  <w:lang w:val="en-US"/>
              </w:rPr>
              <w:t>urusan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F06BE">
              <w:rPr>
                <w:rFonts w:ascii="Bookman Old Style" w:hAnsi="Bookman Old Style" w:cs="Bookman Old Style"/>
                <w:sz w:val="24"/>
                <w:szCs w:val="24"/>
                <w:lang w:val="en-US"/>
              </w:rPr>
              <w:t>koperasi</w:t>
            </w:r>
            <w:proofErr w:type="spellEnd"/>
            <w:r w:rsidR="00EF06BE">
              <w:rPr>
                <w:rFonts w:ascii="Bookman Old Style" w:hAnsi="Bookman Old Style" w:cs="Bookman Old Style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Bookman Old Style" w:hAnsi="Bookman Old Style" w:cs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  <w:lang w:val="en-US"/>
              </w:rPr>
              <w:t>sehingga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  <w:lang w:val="en-US"/>
              </w:rPr>
              <w:t>tercapai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  <w:lang w:val="en-US"/>
              </w:rPr>
              <w:t>keterbukaan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  <w:lang w:val="en-US"/>
              </w:rPr>
              <w:t>informasi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  <w:lang w:val="en-US"/>
              </w:rPr>
              <w:t>publik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  <w:lang w:val="en-US"/>
              </w:rPr>
              <w:t>kemudahan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  <w:lang w:val="en-US"/>
              </w:rPr>
              <w:t>pelayanan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  <w:lang w:val="en-US"/>
              </w:rPr>
              <w:t>terhadap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  <w:lang w:val="en-US"/>
              </w:rPr>
              <w:t>masyarakat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="00EF06BE">
              <w:rPr>
                <w:rFonts w:ascii="Bookman Old Style" w:hAnsi="Bookman Old Style" w:cs="Bookman Old Style"/>
                <w:i/>
                <w:iCs/>
                <w:sz w:val="24"/>
                <w:szCs w:val="24"/>
                <w:lang w:val="en-US"/>
              </w:rPr>
              <w:t>Informasi</w:t>
            </w:r>
            <w:proofErr w:type="spellEnd"/>
            <w:r w:rsidR="00EF06BE">
              <w:rPr>
                <w:rFonts w:ascii="Bookman Old Style" w:hAnsi="Bookman Old Style" w:cs="Bookman Old Style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F06BE">
              <w:rPr>
                <w:rFonts w:ascii="Bookman Old Style" w:hAnsi="Bookman Old Style" w:cs="Bookman Old Style"/>
                <w:i/>
                <w:iCs/>
                <w:sz w:val="24"/>
                <w:szCs w:val="24"/>
                <w:lang w:val="en-US"/>
              </w:rPr>
              <w:t>Eksekutif</w:t>
            </w:r>
            <w:proofErr w:type="spellEnd"/>
            <w:r>
              <w:rPr>
                <w:rFonts w:ascii="Bookman Old Style" w:hAnsi="Bookman Old Style" w:cs="Bookman Old Style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  <w:lang w:val="en-US"/>
              </w:rPr>
              <w:t>bidang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F06BE">
              <w:rPr>
                <w:rFonts w:ascii="Bookman Old Style" w:hAnsi="Bookman Old Style" w:cs="Bookman Old Style"/>
                <w:sz w:val="24"/>
                <w:szCs w:val="24"/>
                <w:lang w:val="en-US"/>
              </w:rPr>
              <w:t>koperasi</w:t>
            </w:r>
            <w:proofErr w:type="spellEnd"/>
            <w:r w:rsidR="00EF06BE">
              <w:rPr>
                <w:rFonts w:ascii="Bookman Old Style" w:hAnsi="Bookman Old Style" w:cs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  <w:lang w:val="en-US"/>
              </w:rPr>
              <w:t>bagi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  <w:lang w:val="en-US"/>
              </w:rPr>
              <w:t>pemangku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  <w:lang w:val="en-US"/>
              </w:rPr>
              <w:t>kebijakan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  <w:lang w:val="en-US"/>
              </w:rPr>
              <w:t>.</w:t>
            </w:r>
          </w:p>
          <w:p w14:paraId="4D5FF115" w14:textId="77777777" w:rsidR="00DE5CEB" w:rsidRDefault="00DE5CEB">
            <w:pPr>
              <w:pStyle w:val="TableParagraph"/>
              <w:spacing w:line="242" w:lineRule="auto"/>
              <w:ind w:left="241" w:right="246"/>
              <w:jc w:val="both"/>
              <w:rPr>
                <w:rFonts w:ascii="Bookman Old Style" w:hAnsi="Bookman Old Style" w:cs="Bookman Old Style"/>
                <w:sz w:val="24"/>
                <w:szCs w:val="24"/>
                <w:lang w:val="en-US"/>
              </w:rPr>
            </w:pPr>
          </w:p>
        </w:tc>
      </w:tr>
      <w:tr w:rsidR="00DE5CEB" w14:paraId="0307F6D4" w14:textId="77777777">
        <w:trPr>
          <w:trHeight w:val="868"/>
        </w:trPr>
        <w:tc>
          <w:tcPr>
            <w:tcW w:w="7436" w:type="dxa"/>
          </w:tcPr>
          <w:p w14:paraId="35291C56" w14:textId="77777777" w:rsidR="00DE5CEB" w:rsidRDefault="00DE5CEB">
            <w:pPr>
              <w:pStyle w:val="TableParagraph"/>
              <w:spacing w:before="137"/>
              <w:ind w:left="696" w:right="699"/>
              <w:jc w:val="center"/>
              <w:rPr>
                <w:w w:val="115"/>
                <w:sz w:val="24"/>
              </w:rPr>
            </w:pPr>
          </w:p>
          <w:p w14:paraId="0530CC50" w14:textId="77777777" w:rsidR="00DE5CEB" w:rsidRDefault="00000000">
            <w:pPr>
              <w:pStyle w:val="TableParagraph"/>
              <w:spacing w:before="137"/>
              <w:ind w:left="696" w:right="699"/>
              <w:jc w:val="center"/>
              <w:rPr>
                <w:sz w:val="24"/>
              </w:rPr>
            </w:pPr>
            <w:r>
              <w:rPr>
                <w:rFonts w:hint="eastAsia"/>
                <w:w w:val="115"/>
                <w:sz w:val="24"/>
              </w:rPr>
              <w:t>BAB</w:t>
            </w:r>
            <w:r>
              <w:rPr>
                <w:rFonts w:hint="eastAsia"/>
                <w:spacing w:val="4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III</w:t>
            </w:r>
          </w:p>
          <w:p w14:paraId="3C1ACDF6" w14:textId="6B101252" w:rsidR="00DE5CEB" w:rsidRDefault="00000000">
            <w:pPr>
              <w:pStyle w:val="TableParagraph"/>
              <w:spacing w:before="2"/>
              <w:ind w:left="440" w:right="396"/>
              <w:jc w:val="center"/>
              <w:rPr>
                <w:sz w:val="24"/>
                <w:lang w:val="en-US"/>
              </w:rPr>
            </w:pPr>
            <w:r>
              <w:rPr>
                <w:rFonts w:hint="eastAsia"/>
                <w:w w:val="115"/>
                <w:sz w:val="24"/>
              </w:rPr>
              <w:t>SISTEM</w:t>
            </w:r>
            <w:r>
              <w:rPr>
                <w:rFonts w:hint="eastAsia"/>
                <w:spacing w:val="26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INFORMASI</w:t>
            </w:r>
            <w:r>
              <w:rPr>
                <w:rFonts w:hint="eastAsia"/>
                <w:spacing w:val="20"/>
                <w:w w:val="115"/>
                <w:sz w:val="24"/>
              </w:rPr>
              <w:t xml:space="preserve"> </w:t>
            </w:r>
            <w:r w:rsidR="00EF06BE">
              <w:rPr>
                <w:w w:val="115"/>
                <w:sz w:val="24"/>
                <w:lang w:val="en-US"/>
              </w:rPr>
              <w:t>KOPERASI</w:t>
            </w:r>
            <w:r w:rsidRPr="00EF06BE">
              <w:rPr>
                <w:w w:val="115"/>
                <w:sz w:val="24"/>
                <w:lang w:val="en-US"/>
              </w:rPr>
              <w:t xml:space="preserve"> KABUPATEN </w:t>
            </w:r>
            <w:r>
              <w:rPr>
                <w:w w:val="115"/>
                <w:sz w:val="24"/>
                <w:lang w:val="en-US"/>
              </w:rPr>
              <w:t>SUMEDANG</w:t>
            </w:r>
          </w:p>
          <w:p w14:paraId="6B5C3958" w14:textId="77777777" w:rsidR="00DE5CEB" w:rsidRDefault="00DE5CEB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14:paraId="4C10E326" w14:textId="77777777" w:rsidR="00DE5CEB" w:rsidRDefault="00000000">
            <w:pPr>
              <w:pStyle w:val="TableParagraph"/>
              <w:spacing w:before="1"/>
              <w:ind w:left="200" w:right="1716" w:firstLine="3093"/>
              <w:rPr>
                <w:spacing w:val="-58"/>
                <w:w w:val="115"/>
                <w:sz w:val="24"/>
              </w:rPr>
            </w:pPr>
            <w:r>
              <w:rPr>
                <w:rFonts w:hint="eastAsia"/>
                <w:w w:val="115"/>
                <w:sz w:val="24"/>
              </w:rPr>
              <w:t>Pasal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4</w:t>
            </w:r>
            <w:r>
              <w:rPr>
                <w:rFonts w:hint="eastAsia"/>
                <w:spacing w:val="-58"/>
                <w:w w:val="115"/>
                <w:sz w:val="24"/>
              </w:rPr>
              <w:t xml:space="preserve"> </w:t>
            </w:r>
          </w:p>
          <w:p w14:paraId="3EE6FE26" w14:textId="01EF5E01" w:rsidR="00DE5CEB" w:rsidRDefault="00000000">
            <w:pPr>
              <w:pStyle w:val="TableParagraph"/>
              <w:spacing w:before="1"/>
              <w:ind w:left="200" w:right="1716" w:firstLine="20"/>
              <w:rPr>
                <w:sz w:val="24"/>
              </w:rPr>
            </w:pPr>
            <w:r>
              <w:rPr>
                <w:rFonts w:hint="eastAsia"/>
                <w:w w:val="115"/>
                <w:sz w:val="24"/>
              </w:rPr>
              <w:t>Pengelolaan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 w:rsidR="00EF06BE">
              <w:rPr>
                <w:spacing w:val="1"/>
                <w:w w:val="115"/>
                <w:sz w:val="24"/>
                <w:lang w:val="en-US"/>
              </w:rPr>
              <w:t>KOPLINE</w:t>
            </w:r>
            <w:r>
              <w:rPr>
                <w:spacing w:val="1"/>
                <w:w w:val="115"/>
                <w:sz w:val="24"/>
                <w:lang w:val="en-US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terdiri</w:t>
            </w:r>
            <w:r>
              <w:rPr>
                <w:rFonts w:hint="eastAsia"/>
                <w:spacing w:val="3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dari:</w:t>
            </w:r>
          </w:p>
          <w:p w14:paraId="3EB0CD60" w14:textId="18029FB0" w:rsidR="00DE5CEB" w:rsidRDefault="00EF06BE">
            <w:pPr>
              <w:pStyle w:val="TableParagraph"/>
              <w:numPr>
                <w:ilvl w:val="0"/>
                <w:numId w:val="8"/>
              </w:numPr>
              <w:tabs>
                <w:tab w:val="left" w:pos="659"/>
                <w:tab w:val="left" w:pos="660"/>
              </w:tabs>
              <w:spacing w:before="1" w:line="281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  <w:lang w:val="en-US"/>
              </w:rPr>
              <w:t>Profil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w w:val="115"/>
                <w:sz w:val="24"/>
                <w:lang w:val="en-US"/>
              </w:rPr>
              <w:t>Koperasi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;</w:t>
            </w:r>
            <w:proofErr w:type="gramEnd"/>
          </w:p>
          <w:p w14:paraId="1FC39FFD" w14:textId="7760055B" w:rsidR="00DE5CEB" w:rsidRPr="00EF06BE" w:rsidRDefault="00EF06BE">
            <w:pPr>
              <w:pStyle w:val="TableParagraph"/>
              <w:numPr>
                <w:ilvl w:val="0"/>
                <w:numId w:val="8"/>
              </w:numPr>
              <w:tabs>
                <w:tab w:val="left" w:pos="659"/>
                <w:tab w:val="left" w:pos="660"/>
              </w:tabs>
              <w:spacing w:before="1" w:line="281" w:lineRule="exact"/>
              <w:rPr>
                <w:sz w:val="24"/>
              </w:rPr>
            </w:pPr>
            <w:proofErr w:type="spellStart"/>
            <w:proofErr w:type="gramStart"/>
            <w:r>
              <w:rPr>
                <w:w w:val="115"/>
                <w:sz w:val="24"/>
                <w:lang w:val="en-US"/>
              </w:rPr>
              <w:t>Kepengurusan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</w:t>
            </w:r>
            <w:r w:rsidR="00000000">
              <w:rPr>
                <w:w w:val="115"/>
                <w:sz w:val="24"/>
                <w:lang w:val="en-US"/>
              </w:rPr>
              <w:t>;</w:t>
            </w:r>
            <w:proofErr w:type="gramEnd"/>
          </w:p>
          <w:p w14:paraId="3F5613BF" w14:textId="1FBE056F" w:rsidR="00EF06BE" w:rsidRPr="00EF06BE" w:rsidRDefault="00EF06BE">
            <w:pPr>
              <w:pStyle w:val="TableParagraph"/>
              <w:numPr>
                <w:ilvl w:val="0"/>
                <w:numId w:val="8"/>
              </w:numPr>
              <w:tabs>
                <w:tab w:val="left" w:pos="659"/>
                <w:tab w:val="left" w:pos="660"/>
              </w:tabs>
              <w:spacing w:before="1" w:line="281" w:lineRule="exact"/>
              <w:rPr>
                <w:sz w:val="24"/>
              </w:rPr>
            </w:pPr>
            <w:proofErr w:type="spellStart"/>
            <w:proofErr w:type="gramStart"/>
            <w:r>
              <w:rPr>
                <w:w w:val="115"/>
                <w:sz w:val="24"/>
                <w:lang w:val="en-US"/>
              </w:rPr>
              <w:t>Keanggotaan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;</w:t>
            </w:r>
            <w:proofErr w:type="gramEnd"/>
          </w:p>
          <w:p w14:paraId="433FB685" w14:textId="14444880" w:rsidR="00EF06BE" w:rsidRPr="00EF06BE" w:rsidRDefault="00EF06BE">
            <w:pPr>
              <w:pStyle w:val="TableParagraph"/>
              <w:numPr>
                <w:ilvl w:val="0"/>
                <w:numId w:val="8"/>
              </w:numPr>
              <w:tabs>
                <w:tab w:val="left" w:pos="659"/>
                <w:tab w:val="left" w:pos="660"/>
              </w:tabs>
              <w:spacing w:before="1" w:line="281" w:lineRule="exact"/>
              <w:rPr>
                <w:sz w:val="24"/>
              </w:rPr>
            </w:pPr>
            <w:r>
              <w:rPr>
                <w:w w:val="115"/>
                <w:sz w:val="24"/>
                <w:lang w:val="en-US"/>
              </w:rPr>
              <w:t xml:space="preserve">Usaha </w:t>
            </w:r>
            <w:proofErr w:type="gramStart"/>
            <w:r>
              <w:rPr>
                <w:w w:val="115"/>
                <w:sz w:val="24"/>
                <w:lang w:val="en-US"/>
              </w:rPr>
              <w:t>Koperasi ;</w:t>
            </w:r>
            <w:proofErr w:type="gramEnd"/>
          </w:p>
          <w:p w14:paraId="3E4A5277" w14:textId="153A60F1" w:rsidR="00EF06BE" w:rsidRPr="00EF06BE" w:rsidRDefault="00EF06BE">
            <w:pPr>
              <w:pStyle w:val="TableParagraph"/>
              <w:numPr>
                <w:ilvl w:val="0"/>
                <w:numId w:val="8"/>
              </w:numPr>
              <w:tabs>
                <w:tab w:val="left" w:pos="659"/>
                <w:tab w:val="left" w:pos="660"/>
              </w:tabs>
              <w:spacing w:before="1" w:line="281" w:lineRule="exact"/>
              <w:rPr>
                <w:sz w:val="24"/>
              </w:rPr>
            </w:pPr>
            <w:proofErr w:type="spellStart"/>
            <w:proofErr w:type="gramStart"/>
            <w:r>
              <w:rPr>
                <w:w w:val="115"/>
                <w:sz w:val="24"/>
                <w:lang w:val="en-US"/>
              </w:rPr>
              <w:t>Keuangan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;</w:t>
            </w:r>
            <w:proofErr w:type="gramEnd"/>
          </w:p>
          <w:p w14:paraId="210ECDFD" w14:textId="198F52C8" w:rsidR="00EF06BE" w:rsidRPr="00EF06BE" w:rsidRDefault="00EF06BE">
            <w:pPr>
              <w:pStyle w:val="TableParagraph"/>
              <w:numPr>
                <w:ilvl w:val="0"/>
                <w:numId w:val="8"/>
              </w:numPr>
              <w:tabs>
                <w:tab w:val="left" w:pos="659"/>
                <w:tab w:val="left" w:pos="660"/>
              </w:tabs>
              <w:spacing w:before="1" w:line="281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  <w:lang w:val="en-US"/>
              </w:rPr>
              <w:t>Penilaian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</w:t>
            </w:r>
            <w:proofErr w:type="gramStart"/>
            <w:r>
              <w:rPr>
                <w:w w:val="115"/>
                <w:sz w:val="24"/>
                <w:lang w:val="en-US"/>
              </w:rPr>
              <w:t>Kesehatan ;</w:t>
            </w:r>
            <w:proofErr w:type="gramEnd"/>
          </w:p>
          <w:p w14:paraId="5D2ED367" w14:textId="5D3E9A55" w:rsidR="00EF06BE" w:rsidRPr="00EF06BE" w:rsidRDefault="00EF06BE">
            <w:pPr>
              <w:pStyle w:val="TableParagraph"/>
              <w:numPr>
                <w:ilvl w:val="0"/>
                <w:numId w:val="8"/>
              </w:numPr>
              <w:tabs>
                <w:tab w:val="left" w:pos="659"/>
                <w:tab w:val="left" w:pos="660"/>
              </w:tabs>
              <w:spacing w:before="1" w:line="281" w:lineRule="exact"/>
              <w:rPr>
                <w:sz w:val="24"/>
              </w:rPr>
            </w:pPr>
            <w:r>
              <w:rPr>
                <w:w w:val="115"/>
                <w:sz w:val="24"/>
                <w:lang w:val="en-US"/>
              </w:rPr>
              <w:t xml:space="preserve">Program </w:t>
            </w:r>
            <w:proofErr w:type="spellStart"/>
            <w:proofErr w:type="gramStart"/>
            <w:r>
              <w:rPr>
                <w:w w:val="115"/>
                <w:sz w:val="24"/>
                <w:lang w:val="en-US"/>
              </w:rPr>
              <w:t>Pembinaan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;</w:t>
            </w:r>
            <w:proofErr w:type="gramEnd"/>
          </w:p>
          <w:p w14:paraId="13B62AD6" w14:textId="6DD91B97" w:rsidR="00EF06BE" w:rsidRPr="00EF06BE" w:rsidRDefault="00EF06BE">
            <w:pPr>
              <w:pStyle w:val="TableParagraph"/>
              <w:numPr>
                <w:ilvl w:val="0"/>
                <w:numId w:val="8"/>
              </w:numPr>
              <w:tabs>
                <w:tab w:val="left" w:pos="659"/>
                <w:tab w:val="left" w:pos="660"/>
              </w:tabs>
              <w:spacing w:before="1" w:line="281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  <w:lang w:val="en-US"/>
              </w:rPr>
              <w:t>Legalitas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w w:val="115"/>
                <w:sz w:val="24"/>
                <w:lang w:val="en-US"/>
              </w:rPr>
              <w:t>Dokumen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;</w:t>
            </w:r>
            <w:proofErr w:type="gramEnd"/>
          </w:p>
          <w:p w14:paraId="6D714B06" w14:textId="132E2B39" w:rsidR="00EF06BE" w:rsidRPr="003D5632" w:rsidRDefault="00EF06BE">
            <w:pPr>
              <w:pStyle w:val="TableParagraph"/>
              <w:numPr>
                <w:ilvl w:val="0"/>
                <w:numId w:val="8"/>
              </w:numPr>
              <w:tabs>
                <w:tab w:val="left" w:pos="659"/>
                <w:tab w:val="left" w:pos="660"/>
              </w:tabs>
              <w:spacing w:before="1" w:line="281" w:lineRule="exact"/>
              <w:rPr>
                <w:sz w:val="24"/>
              </w:rPr>
            </w:pPr>
            <w:r>
              <w:rPr>
                <w:w w:val="115"/>
                <w:sz w:val="24"/>
                <w:lang w:val="en-US"/>
              </w:rPr>
              <w:t xml:space="preserve">Data </w:t>
            </w:r>
            <w:proofErr w:type="spellStart"/>
            <w:r>
              <w:rPr>
                <w:w w:val="115"/>
                <w:sz w:val="24"/>
                <w:lang w:val="en-US"/>
              </w:rPr>
              <w:t>Khusus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Koperasi Desa/</w:t>
            </w:r>
            <w:proofErr w:type="spellStart"/>
            <w:r>
              <w:rPr>
                <w:w w:val="115"/>
                <w:sz w:val="24"/>
                <w:lang w:val="en-US"/>
              </w:rPr>
              <w:t>Kelurahan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Merah </w:t>
            </w:r>
            <w:proofErr w:type="gramStart"/>
            <w:r>
              <w:rPr>
                <w:w w:val="115"/>
                <w:sz w:val="24"/>
                <w:lang w:val="en-US"/>
              </w:rPr>
              <w:t>Putih ;</w:t>
            </w:r>
            <w:proofErr w:type="gramEnd"/>
          </w:p>
          <w:p w14:paraId="21FCF688" w14:textId="17266674" w:rsidR="003D5632" w:rsidRDefault="003D5632">
            <w:pPr>
              <w:pStyle w:val="TableParagraph"/>
              <w:numPr>
                <w:ilvl w:val="0"/>
                <w:numId w:val="8"/>
              </w:numPr>
              <w:tabs>
                <w:tab w:val="left" w:pos="659"/>
                <w:tab w:val="left" w:pos="660"/>
              </w:tabs>
              <w:spacing w:before="1" w:line="281" w:lineRule="exact"/>
              <w:rPr>
                <w:sz w:val="24"/>
              </w:rPr>
            </w:pPr>
            <w:r>
              <w:rPr>
                <w:w w:val="115"/>
                <w:sz w:val="24"/>
                <w:lang w:val="en-US"/>
              </w:rPr>
              <w:t xml:space="preserve">Data </w:t>
            </w:r>
            <w:proofErr w:type="spellStart"/>
            <w:r>
              <w:rPr>
                <w:w w:val="115"/>
                <w:sz w:val="24"/>
                <w:lang w:val="en-US"/>
              </w:rPr>
              <w:t>penunjang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</w:t>
            </w:r>
            <w:proofErr w:type="spellStart"/>
            <w:r>
              <w:rPr>
                <w:w w:val="115"/>
                <w:sz w:val="24"/>
                <w:lang w:val="en-US"/>
              </w:rPr>
              <w:t>lainnya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yang </w:t>
            </w:r>
            <w:proofErr w:type="spellStart"/>
            <w:r>
              <w:rPr>
                <w:w w:val="115"/>
                <w:sz w:val="24"/>
                <w:lang w:val="en-US"/>
              </w:rPr>
              <w:t>bersifat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</w:t>
            </w:r>
            <w:proofErr w:type="spellStart"/>
            <w:r>
              <w:rPr>
                <w:w w:val="115"/>
                <w:sz w:val="24"/>
                <w:lang w:val="en-US"/>
              </w:rPr>
              <w:t>dinamis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</w:t>
            </w:r>
            <w:proofErr w:type="spellStart"/>
            <w:r>
              <w:rPr>
                <w:w w:val="115"/>
                <w:sz w:val="24"/>
                <w:lang w:val="en-US"/>
              </w:rPr>
              <w:t>sesuai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</w:t>
            </w:r>
            <w:proofErr w:type="spellStart"/>
            <w:r>
              <w:rPr>
                <w:w w:val="115"/>
                <w:sz w:val="24"/>
                <w:lang w:val="en-US"/>
              </w:rPr>
              <w:t>dengan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</w:t>
            </w:r>
            <w:proofErr w:type="spellStart"/>
            <w:r>
              <w:rPr>
                <w:w w:val="115"/>
                <w:sz w:val="24"/>
                <w:lang w:val="en-US"/>
              </w:rPr>
              <w:t>kebutuhan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data dan </w:t>
            </w:r>
            <w:proofErr w:type="spellStart"/>
            <w:r>
              <w:rPr>
                <w:w w:val="115"/>
                <w:sz w:val="24"/>
                <w:lang w:val="en-US"/>
              </w:rPr>
              <w:t>informasi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</w:t>
            </w:r>
            <w:proofErr w:type="spellStart"/>
            <w:r>
              <w:rPr>
                <w:w w:val="115"/>
                <w:sz w:val="24"/>
                <w:lang w:val="en-US"/>
              </w:rPr>
              <w:t>Pemerintah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Daerah </w:t>
            </w:r>
            <w:proofErr w:type="spellStart"/>
            <w:r>
              <w:rPr>
                <w:w w:val="115"/>
                <w:sz w:val="24"/>
                <w:lang w:val="en-US"/>
              </w:rPr>
              <w:t>Kabupaten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w w:val="115"/>
                <w:sz w:val="24"/>
                <w:lang w:val="en-US"/>
              </w:rPr>
              <w:t>Sumedang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;</w:t>
            </w:r>
            <w:proofErr w:type="gramEnd"/>
          </w:p>
          <w:p w14:paraId="70262936" w14:textId="77777777" w:rsidR="00EF06BE" w:rsidRDefault="00EF06BE" w:rsidP="00EF06BE">
            <w:pPr>
              <w:pStyle w:val="TableParagraph"/>
              <w:tabs>
                <w:tab w:val="left" w:pos="660"/>
              </w:tabs>
              <w:spacing w:before="3" w:line="264" w:lineRule="exact"/>
              <w:ind w:left="232"/>
              <w:rPr>
                <w:sz w:val="24"/>
              </w:rPr>
            </w:pPr>
          </w:p>
        </w:tc>
      </w:tr>
      <w:tr w:rsidR="00DE5CEB" w14:paraId="1F0BBE2A" w14:textId="77777777">
        <w:trPr>
          <w:trHeight w:val="1410"/>
        </w:trPr>
        <w:tc>
          <w:tcPr>
            <w:tcW w:w="7435" w:type="dxa"/>
          </w:tcPr>
          <w:p w14:paraId="6394E061" w14:textId="77777777" w:rsidR="00DE5CEB" w:rsidRDefault="00DE5CEB">
            <w:pPr>
              <w:pStyle w:val="TableParagraph"/>
              <w:spacing w:line="279" w:lineRule="exact"/>
              <w:ind w:left="496" w:right="503"/>
              <w:jc w:val="center"/>
              <w:rPr>
                <w:w w:val="115"/>
                <w:sz w:val="24"/>
              </w:rPr>
            </w:pPr>
          </w:p>
          <w:p w14:paraId="6170E060" w14:textId="77777777" w:rsidR="00DE5CEB" w:rsidRDefault="00000000">
            <w:pPr>
              <w:pStyle w:val="TableParagraph"/>
              <w:spacing w:line="279" w:lineRule="exact"/>
              <w:ind w:left="496" w:right="503"/>
              <w:jc w:val="center"/>
              <w:rPr>
                <w:sz w:val="24"/>
              </w:rPr>
            </w:pPr>
            <w:r>
              <w:rPr>
                <w:rFonts w:hint="eastAsia"/>
                <w:w w:val="115"/>
                <w:sz w:val="24"/>
              </w:rPr>
              <w:t>BAB</w:t>
            </w:r>
            <w:r>
              <w:rPr>
                <w:rFonts w:hint="eastAsia"/>
                <w:spacing w:val="12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IV</w:t>
            </w:r>
          </w:p>
          <w:p w14:paraId="425CAC60" w14:textId="2DC9C993" w:rsidR="00DE5CEB" w:rsidRDefault="00000000">
            <w:pPr>
              <w:pStyle w:val="TableParagraph"/>
              <w:spacing w:before="2"/>
              <w:ind w:left="220" w:right="-45"/>
              <w:jc w:val="center"/>
              <w:rPr>
                <w:sz w:val="24"/>
                <w:lang w:val="en-US"/>
              </w:rPr>
            </w:pPr>
            <w:r>
              <w:rPr>
                <w:rFonts w:hint="eastAsia"/>
                <w:w w:val="115"/>
                <w:sz w:val="24"/>
              </w:rPr>
              <w:t>DATA</w:t>
            </w:r>
            <w:r>
              <w:rPr>
                <w:rFonts w:hint="eastAsia"/>
                <w:spacing w:val="4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DAN</w:t>
            </w:r>
            <w:r>
              <w:rPr>
                <w:rFonts w:hint="eastAsia"/>
                <w:spacing w:val="6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INFORMASI</w:t>
            </w:r>
            <w:r>
              <w:rPr>
                <w:rFonts w:hint="eastAsia"/>
                <w:spacing w:val="3"/>
                <w:w w:val="115"/>
                <w:sz w:val="24"/>
              </w:rPr>
              <w:t xml:space="preserve"> </w:t>
            </w:r>
            <w:r w:rsidR="003D5632">
              <w:rPr>
                <w:w w:val="115"/>
                <w:sz w:val="24"/>
                <w:lang w:val="en-US"/>
              </w:rPr>
              <w:t>KOPERASI</w:t>
            </w:r>
            <w:r>
              <w:rPr>
                <w:w w:val="115"/>
                <w:sz w:val="24"/>
                <w:lang w:val="en-US"/>
              </w:rPr>
              <w:t xml:space="preserve"> </w:t>
            </w:r>
            <w:r w:rsidRPr="003D5632">
              <w:rPr>
                <w:rFonts w:hint="eastAsia"/>
                <w:w w:val="115"/>
                <w:sz w:val="24"/>
              </w:rPr>
              <w:t>PADA</w:t>
            </w:r>
            <w:r w:rsidRPr="003D5632">
              <w:rPr>
                <w:rFonts w:hint="eastAsia"/>
                <w:spacing w:val="4"/>
                <w:w w:val="115"/>
                <w:sz w:val="24"/>
              </w:rPr>
              <w:t xml:space="preserve"> </w:t>
            </w:r>
            <w:r w:rsidR="003D5632" w:rsidRPr="003D5632">
              <w:rPr>
                <w:w w:val="115"/>
                <w:sz w:val="24"/>
              </w:rPr>
              <w:t>KOPLINE</w:t>
            </w:r>
          </w:p>
          <w:p w14:paraId="784DAF1F" w14:textId="77777777" w:rsidR="00DE5CEB" w:rsidRDefault="00DE5CEB">
            <w:pPr>
              <w:pStyle w:val="TableParagraph"/>
              <w:ind w:left="0"/>
              <w:rPr>
                <w:sz w:val="24"/>
              </w:rPr>
            </w:pPr>
          </w:p>
          <w:p w14:paraId="574426B4" w14:textId="77777777" w:rsidR="00DE5CEB" w:rsidRDefault="00000000">
            <w:pPr>
              <w:pStyle w:val="TableParagraph"/>
              <w:spacing w:line="265" w:lineRule="exact"/>
              <w:ind w:left="500" w:right="500"/>
              <w:jc w:val="center"/>
              <w:rPr>
                <w:w w:val="115"/>
                <w:sz w:val="24"/>
              </w:rPr>
            </w:pPr>
            <w:r>
              <w:rPr>
                <w:rFonts w:hint="eastAsia"/>
                <w:w w:val="115"/>
                <w:sz w:val="24"/>
              </w:rPr>
              <w:t>Pasal</w:t>
            </w:r>
            <w:r>
              <w:rPr>
                <w:rFonts w:hint="eastAsia"/>
                <w:spacing w:val="15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5</w:t>
            </w:r>
          </w:p>
          <w:p w14:paraId="6C8DBDB3" w14:textId="77777777" w:rsidR="00DE5CEB" w:rsidRDefault="00DE5CEB">
            <w:pPr>
              <w:pStyle w:val="TableParagraph"/>
              <w:spacing w:line="265" w:lineRule="exact"/>
              <w:ind w:left="500" w:right="500"/>
              <w:jc w:val="center"/>
              <w:rPr>
                <w:w w:val="115"/>
                <w:sz w:val="24"/>
                <w:lang w:val="en-US"/>
              </w:rPr>
            </w:pPr>
          </w:p>
          <w:p w14:paraId="14B374F7" w14:textId="5E44C079" w:rsidR="00DE5CEB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652"/>
              </w:tabs>
              <w:ind w:right="197"/>
              <w:jc w:val="both"/>
              <w:rPr>
                <w:sz w:val="24"/>
              </w:rPr>
            </w:pPr>
            <w:r>
              <w:rPr>
                <w:rFonts w:hint="eastAsia"/>
                <w:w w:val="115"/>
                <w:sz w:val="24"/>
              </w:rPr>
              <w:t xml:space="preserve">Data </w:t>
            </w:r>
            <w:r>
              <w:rPr>
                <w:w w:val="115"/>
                <w:sz w:val="24"/>
                <w:lang w:val="en-US"/>
              </w:rPr>
              <w:t xml:space="preserve">dan </w:t>
            </w:r>
            <w:proofErr w:type="spellStart"/>
            <w:r>
              <w:rPr>
                <w:w w:val="115"/>
                <w:sz w:val="24"/>
                <w:lang w:val="en-US"/>
              </w:rPr>
              <w:t>informasi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</w:t>
            </w:r>
            <w:proofErr w:type="spellStart"/>
            <w:r w:rsidR="003D5632">
              <w:rPr>
                <w:w w:val="115"/>
                <w:sz w:val="24"/>
                <w:lang w:val="en-US"/>
              </w:rPr>
              <w:t>koperasi</w:t>
            </w:r>
            <w:proofErr w:type="spellEnd"/>
            <w:r>
              <w:rPr>
                <w:rFonts w:hint="eastAsia"/>
                <w:w w:val="115"/>
                <w:sz w:val="24"/>
              </w:rPr>
              <w:t xml:space="preserve"> </w:t>
            </w:r>
            <w:r w:rsidRPr="003D5632">
              <w:rPr>
                <w:rFonts w:hint="eastAsia"/>
                <w:w w:val="115"/>
                <w:sz w:val="24"/>
              </w:rPr>
              <w:t xml:space="preserve">pada </w:t>
            </w:r>
            <w:r w:rsidR="003D5632" w:rsidRPr="003D5632">
              <w:rPr>
                <w:w w:val="115"/>
                <w:sz w:val="24"/>
                <w:lang w:val="en-US"/>
              </w:rPr>
              <w:t xml:space="preserve">KOPLINE </w:t>
            </w:r>
            <w:r>
              <w:rPr>
                <w:rFonts w:hint="eastAsia"/>
                <w:w w:val="115"/>
                <w:sz w:val="24"/>
              </w:rPr>
              <w:t xml:space="preserve">memuat data </w:t>
            </w:r>
            <w:r w:rsidR="003D5632">
              <w:rPr>
                <w:w w:val="115"/>
                <w:sz w:val="24"/>
              </w:rPr>
              <w:t xml:space="preserve">Koperasi yang diinputkan langsung oleh pengurus koperasi , pendamping koperasi , dan petugas lainnya yang ditempatkan pada wilayah tersebut . </w:t>
            </w:r>
          </w:p>
          <w:p w14:paraId="439AE1CD" w14:textId="14EDE3C3" w:rsidR="00DE5CEB" w:rsidRPr="009206FB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652"/>
              </w:tabs>
              <w:ind w:right="197"/>
              <w:jc w:val="both"/>
              <w:rPr>
                <w:sz w:val="24"/>
              </w:rPr>
            </w:pPr>
            <w:r>
              <w:rPr>
                <w:rFonts w:hint="eastAsia"/>
                <w:w w:val="115"/>
                <w:sz w:val="24"/>
              </w:rPr>
              <w:t>Data</w:t>
            </w:r>
            <w:r>
              <w:rPr>
                <w:rFonts w:hint="eastAsia"/>
                <w:spacing w:val="16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  <w:lang w:val="en-US"/>
              </w:rPr>
              <w:t>urusan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</w:t>
            </w:r>
            <w:proofErr w:type="spellStart"/>
            <w:r w:rsidR="003D5632">
              <w:rPr>
                <w:w w:val="115"/>
                <w:sz w:val="24"/>
                <w:lang w:val="en-US"/>
              </w:rPr>
              <w:t>koperasi</w:t>
            </w:r>
            <w:proofErr w:type="spellEnd"/>
            <w:r>
              <w:rPr>
                <w:rFonts w:hint="eastAsia"/>
                <w:w w:val="115"/>
                <w:sz w:val="24"/>
              </w:rPr>
              <w:t xml:space="preserve"> </w:t>
            </w:r>
            <w:r>
              <w:rPr>
                <w:rFonts w:hint="eastAsia"/>
                <w:spacing w:val="15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 xml:space="preserve">sebagaimana </w:t>
            </w:r>
            <w:r>
              <w:rPr>
                <w:rFonts w:hint="eastAsia"/>
                <w:spacing w:val="1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 xml:space="preserve">dimaksud </w:t>
            </w:r>
            <w:r>
              <w:rPr>
                <w:rFonts w:hint="eastAsia"/>
                <w:spacing w:val="14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 xml:space="preserve">pada </w:t>
            </w:r>
            <w:r>
              <w:rPr>
                <w:rFonts w:hint="eastAsia"/>
                <w:spacing w:val="15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ayat</w:t>
            </w:r>
            <w:r>
              <w:rPr>
                <w:w w:val="115"/>
                <w:sz w:val="24"/>
                <w:lang w:val="en-US"/>
              </w:rPr>
              <w:t xml:space="preserve"> (1) </w:t>
            </w:r>
            <w:r>
              <w:rPr>
                <w:rFonts w:hint="eastAsia"/>
                <w:w w:val="115"/>
                <w:sz w:val="24"/>
              </w:rPr>
              <w:t>bersifat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dinamis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sesuai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dengan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spacing w:val="1"/>
                <w:w w:val="115"/>
                <w:sz w:val="24"/>
                <w:lang w:val="en-US"/>
              </w:rPr>
              <w:t>kebutuhan</w:t>
            </w:r>
            <w:proofErr w:type="spellEnd"/>
            <w:r>
              <w:rPr>
                <w:spacing w:val="1"/>
                <w:w w:val="115"/>
                <w:sz w:val="24"/>
                <w:lang w:val="en-US"/>
              </w:rPr>
              <w:t xml:space="preserve"> data dan </w:t>
            </w:r>
            <w:proofErr w:type="spellStart"/>
            <w:r>
              <w:rPr>
                <w:spacing w:val="1"/>
                <w:w w:val="115"/>
                <w:sz w:val="24"/>
                <w:lang w:val="en-US"/>
              </w:rPr>
              <w:t>informasi</w:t>
            </w:r>
            <w:proofErr w:type="spellEnd"/>
            <w:r>
              <w:rPr>
                <w:spacing w:val="1"/>
                <w:w w:val="115"/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1"/>
                <w:w w:val="115"/>
                <w:sz w:val="24"/>
                <w:lang w:val="en-US"/>
              </w:rPr>
              <w:t>Pemerintah</w:t>
            </w:r>
            <w:proofErr w:type="spellEnd"/>
            <w:r>
              <w:rPr>
                <w:spacing w:val="1"/>
                <w:w w:val="115"/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1"/>
                <w:w w:val="115"/>
                <w:sz w:val="24"/>
                <w:lang w:val="en-US"/>
              </w:rPr>
              <w:t>Kabupaten</w:t>
            </w:r>
            <w:proofErr w:type="spellEnd"/>
            <w:r>
              <w:rPr>
                <w:spacing w:val="1"/>
                <w:w w:val="115"/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1"/>
                <w:w w:val="115"/>
                <w:sz w:val="24"/>
                <w:lang w:val="en-US"/>
              </w:rPr>
              <w:t>Sumedang</w:t>
            </w:r>
            <w:proofErr w:type="spellEnd"/>
            <w:r>
              <w:rPr>
                <w:spacing w:val="1"/>
                <w:w w:val="115"/>
                <w:sz w:val="24"/>
                <w:lang w:val="en-US"/>
              </w:rPr>
              <w:t xml:space="preserve"> . </w:t>
            </w:r>
          </w:p>
          <w:p w14:paraId="2B6F0B4E" w14:textId="77777777" w:rsidR="009206FB" w:rsidRDefault="009206FB" w:rsidP="009206FB">
            <w:pPr>
              <w:pStyle w:val="TableParagraph"/>
              <w:tabs>
                <w:tab w:val="left" w:pos="652"/>
              </w:tabs>
              <w:ind w:left="652" w:right="197"/>
              <w:jc w:val="both"/>
              <w:rPr>
                <w:sz w:val="24"/>
              </w:rPr>
            </w:pPr>
          </w:p>
          <w:p w14:paraId="27D5468C" w14:textId="7472BC1B" w:rsidR="00DE5CEB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652"/>
              </w:tabs>
              <w:ind w:right="197"/>
              <w:jc w:val="both"/>
              <w:rPr>
                <w:sz w:val="24"/>
              </w:rPr>
            </w:pPr>
            <w:r>
              <w:rPr>
                <w:rFonts w:hint="eastAsia"/>
                <w:w w:val="115"/>
                <w:sz w:val="24"/>
              </w:rPr>
              <w:lastRenderedPageBreak/>
              <w:t>Data</w:t>
            </w:r>
            <w:r>
              <w:rPr>
                <w:rFonts w:hint="eastAsia"/>
                <w:spacing w:val="16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  <w:lang w:val="en-US"/>
              </w:rPr>
              <w:t>urusan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</w:t>
            </w:r>
            <w:proofErr w:type="spellStart"/>
            <w:r w:rsidR="003D5632">
              <w:rPr>
                <w:w w:val="115"/>
                <w:sz w:val="24"/>
                <w:lang w:val="en-US"/>
              </w:rPr>
              <w:t>koperasi</w:t>
            </w:r>
            <w:proofErr w:type="spellEnd"/>
            <w:r>
              <w:rPr>
                <w:rFonts w:hint="eastAsia"/>
                <w:w w:val="115"/>
                <w:sz w:val="24"/>
              </w:rPr>
              <w:t xml:space="preserve"> </w:t>
            </w:r>
            <w:r>
              <w:rPr>
                <w:rFonts w:hint="eastAsia"/>
                <w:spacing w:val="15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 xml:space="preserve">sebagaimana </w:t>
            </w:r>
            <w:r>
              <w:rPr>
                <w:rFonts w:hint="eastAsia"/>
                <w:spacing w:val="1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 xml:space="preserve">dimaksud </w:t>
            </w:r>
            <w:r>
              <w:rPr>
                <w:rFonts w:hint="eastAsia"/>
                <w:spacing w:val="14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 xml:space="preserve">pada </w:t>
            </w:r>
            <w:r>
              <w:rPr>
                <w:rFonts w:hint="eastAsia"/>
                <w:spacing w:val="15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ayat</w:t>
            </w:r>
            <w:r>
              <w:rPr>
                <w:w w:val="115"/>
                <w:sz w:val="24"/>
                <w:lang w:val="en-US"/>
              </w:rPr>
              <w:t xml:space="preserve"> (2) </w:t>
            </w:r>
            <w:r>
              <w:rPr>
                <w:rFonts w:hint="eastAsia"/>
                <w:w w:val="115"/>
                <w:sz w:val="24"/>
              </w:rPr>
              <w:t>diolah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disajikan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dalam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bentuk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informasi</w:t>
            </w:r>
            <w:r>
              <w:rPr>
                <w:rFonts w:hint="eastAsia"/>
                <w:spacing w:val="14"/>
                <w:w w:val="115"/>
                <w:sz w:val="24"/>
              </w:rPr>
              <w:t xml:space="preserve"> </w:t>
            </w:r>
            <w:r>
              <w:rPr>
                <w:spacing w:val="14"/>
                <w:w w:val="115"/>
                <w:sz w:val="24"/>
                <w:lang w:val="en-US"/>
              </w:rPr>
              <w:t>digital</w:t>
            </w:r>
            <w:r>
              <w:rPr>
                <w:rFonts w:hint="eastAsia"/>
                <w:w w:val="115"/>
                <w:sz w:val="24"/>
              </w:rPr>
              <w:t>.</w:t>
            </w:r>
          </w:p>
          <w:p w14:paraId="3C0030DE" w14:textId="7ACFBE0F" w:rsidR="00DE5CEB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652"/>
              </w:tabs>
              <w:ind w:right="197"/>
              <w:jc w:val="both"/>
              <w:rPr>
                <w:sz w:val="24"/>
              </w:rPr>
            </w:pPr>
            <w:r>
              <w:rPr>
                <w:rFonts w:hint="eastAsia"/>
                <w:w w:val="115"/>
                <w:sz w:val="24"/>
              </w:rPr>
              <w:t>Informasi</w:t>
            </w:r>
            <w:r>
              <w:rPr>
                <w:rFonts w:hint="eastAsia"/>
                <w:spacing w:val="26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  <w:lang w:val="en-US"/>
              </w:rPr>
              <w:t>urusan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</w:t>
            </w:r>
            <w:proofErr w:type="spellStart"/>
            <w:r w:rsidR="003D5632">
              <w:rPr>
                <w:w w:val="115"/>
                <w:sz w:val="24"/>
                <w:lang w:val="en-US"/>
              </w:rPr>
              <w:t>koperasi</w:t>
            </w:r>
            <w:proofErr w:type="spellEnd"/>
            <w:r>
              <w:rPr>
                <w:rFonts w:hint="eastAsia"/>
                <w:spacing w:val="26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 xml:space="preserve">sebagaimana </w:t>
            </w:r>
            <w:r>
              <w:rPr>
                <w:rFonts w:hint="eastAsia"/>
                <w:spacing w:val="25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 xml:space="preserve">dimaksud </w:t>
            </w:r>
            <w:r>
              <w:rPr>
                <w:rFonts w:hint="eastAsia"/>
                <w:spacing w:val="25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pada</w:t>
            </w:r>
            <w:r>
              <w:rPr>
                <w:w w:val="115"/>
                <w:sz w:val="24"/>
                <w:lang w:val="en-US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ayat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(</w:t>
            </w:r>
            <w:r>
              <w:rPr>
                <w:w w:val="115"/>
                <w:sz w:val="24"/>
                <w:lang w:val="en-US"/>
              </w:rPr>
              <w:t>3</w:t>
            </w:r>
            <w:r>
              <w:rPr>
                <w:rFonts w:hint="eastAsia"/>
                <w:w w:val="115"/>
                <w:sz w:val="24"/>
              </w:rPr>
              <w:t>)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dapat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digunakan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dalam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pengambilan</w:t>
            </w:r>
            <w:r>
              <w:rPr>
                <w:w w:val="115"/>
                <w:sz w:val="24"/>
                <w:lang w:val="en-US"/>
              </w:rPr>
              <w:t xml:space="preserve"> </w:t>
            </w:r>
            <w:r>
              <w:rPr>
                <w:rFonts w:hint="eastAsia"/>
                <w:spacing w:val="-58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keputusan</w:t>
            </w:r>
            <w:r>
              <w:rPr>
                <w:rFonts w:hint="eastAsia"/>
                <w:spacing w:val="15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terkait</w:t>
            </w:r>
            <w:r>
              <w:rPr>
                <w:rFonts w:hint="eastAsia"/>
                <w:spacing w:val="15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dengan:</w:t>
            </w:r>
          </w:p>
          <w:p w14:paraId="6E5F7D7A" w14:textId="4CD19843" w:rsidR="00DE5CEB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921"/>
              </w:tabs>
              <w:ind w:right="201"/>
              <w:jc w:val="both"/>
              <w:rPr>
                <w:sz w:val="24"/>
              </w:rPr>
            </w:pPr>
            <w:r>
              <w:rPr>
                <w:w w:val="115"/>
                <w:sz w:val="24"/>
                <w:lang w:val="en-US"/>
              </w:rPr>
              <w:t xml:space="preserve">Langkah dan </w:t>
            </w:r>
            <w:proofErr w:type="spellStart"/>
            <w:r>
              <w:rPr>
                <w:w w:val="115"/>
                <w:sz w:val="24"/>
                <w:lang w:val="en-US"/>
              </w:rPr>
              <w:t>upaya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</w:t>
            </w:r>
            <w:proofErr w:type="spellStart"/>
            <w:r>
              <w:rPr>
                <w:w w:val="115"/>
                <w:sz w:val="24"/>
                <w:lang w:val="en-US"/>
              </w:rPr>
              <w:t>Pemerintah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</w:t>
            </w:r>
            <w:proofErr w:type="spellStart"/>
            <w:r>
              <w:rPr>
                <w:w w:val="115"/>
                <w:sz w:val="24"/>
                <w:lang w:val="en-US"/>
              </w:rPr>
              <w:t>Kabupaten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</w:t>
            </w:r>
            <w:proofErr w:type="spellStart"/>
            <w:r>
              <w:rPr>
                <w:w w:val="115"/>
                <w:sz w:val="24"/>
                <w:lang w:val="en-US"/>
              </w:rPr>
              <w:t>Sumedang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</w:t>
            </w:r>
            <w:proofErr w:type="spellStart"/>
            <w:r>
              <w:rPr>
                <w:w w:val="115"/>
                <w:sz w:val="24"/>
                <w:lang w:val="en-US"/>
              </w:rPr>
              <w:t>untuk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</w:t>
            </w:r>
            <w:proofErr w:type="spellStart"/>
            <w:r w:rsidR="003D5632">
              <w:rPr>
                <w:w w:val="115"/>
                <w:sz w:val="24"/>
                <w:lang w:val="en-US"/>
              </w:rPr>
              <w:t>menjamin</w:t>
            </w:r>
            <w:proofErr w:type="spellEnd"/>
            <w:r w:rsidR="003D5632">
              <w:rPr>
                <w:w w:val="115"/>
                <w:sz w:val="24"/>
                <w:lang w:val="en-US"/>
              </w:rPr>
              <w:t xml:space="preserve"> </w:t>
            </w:r>
            <w:proofErr w:type="spellStart"/>
            <w:r w:rsidR="003D5632">
              <w:rPr>
                <w:w w:val="115"/>
                <w:sz w:val="24"/>
                <w:lang w:val="en-US"/>
              </w:rPr>
              <w:t>eksistensi</w:t>
            </w:r>
            <w:proofErr w:type="spellEnd"/>
            <w:r w:rsidR="003D5632">
              <w:rPr>
                <w:w w:val="115"/>
                <w:sz w:val="24"/>
                <w:lang w:val="en-US"/>
              </w:rPr>
              <w:t xml:space="preserve"> </w:t>
            </w:r>
            <w:proofErr w:type="spellStart"/>
            <w:r w:rsidR="003D5632">
              <w:rPr>
                <w:w w:val="115"/>
                <w:sz w:val="24"/>
                <w:lang w:val="en-US"/>
              </w:rPr>
              <w:t>koperasi</w:t>
            </w:r>
            <w:proofErr w:type="spellEnd"/>
            <w:r w:rsidR="003D5632">
              <w:rPr>
                <w:w w:val="115"/>
                <w:sz w:val="24"/>
                <w:lang w:val="en-US"/>
              </w:rPr>
              <w:t xml:space="preserve"> di </w:t>
            </w:r>
            <w:proofErr w:type="spellStart"/>
            <w:r w:rsidR="003D5632">
              <w:rPr>
                <w:w w:val="115"/>
                <w:sz w:val="24"/>
                <w:lang w:val="en-US"/>
              </w:rPr>
              <w:t>Kabupaten</w:t>
            </w:r>
            <w:proofErr w:type="spellEnd"/>
            <w:r w:rsidR="003D5632">
              <w:rPr>
                <w:w w:val="115"/>
                <w:sz w:val="24"/>
                <w:lang w:val="en-US"/>
              </w:rPr>
              <w:t xml:space="preserve"> </w:t>
            </w:r>
            <w:proofErr w:type="spellStart"/>
            <w:proofErr w:type="gramStart"/>
            <w:r w:rsidR="003D5632">
              <w:rPr>
                <w:w w:val="115"/>
                <w:sz w:val="24"/>
                <w:lang w:val="en-US"/>
              </w:rPr>
              <w:t>Sumedang</w:t>
            </w:r>
            <w:proofErr w:type="spellEnd"/>
            <w:r w:rsidR="003D5632">
              <w:rPr>
                <w:w w:val="115"/>
                <w:sz w:val="24"/>
                <w:lang w:val="en-US"/>
              </w:rPr>
              <w:t xml:space="preserve"> </w:t>
            </w:r>
            <w:r>
              <w:rPr>
                <w:w w:val="115"/>
                <w:sz w:val="24"/>
                <w:lang w:val="en-US"/>
              </w:rPr>
              <w:t>.</w:t>
            </w:r>
            <w:proofErr w:type="gramEnd"/>
          </w:p>
          <w:p w14:paraId="605DA070" w14:textId="20DA6346" w:rsidR="00DE5CEB" w:rsidRDefault="003D5632">
            <w:pPr>
              <w:pStyle w:val="TableParagraph"/>
              <w:numPr>
                <w:ilvl w:val="0"/>
                <w:numId w:val="10"/>
              </w:numPr>
              <w:tabs>
                <w:tab w:val="left" w:pos="921"/>
              </w:tabs>
              <w:ind w:right="201"/>
              <w:jc w:val="both"/>
              <w:rPr>
                <w:sz w:val="24"/>
              </w:rPr>
            </w:pPr>
            <w:proofErr w:type="spellStart"/>
            <w:r>
              <w:rPr>
                <w:w w:val="115"/>
                <w:sz w:val="24"/>
                <w:lang w:val="en-US"/>
              </w:rPr>
              <w:t>Pengambilan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Keputusan yang </w:t>
            </w:r>
            <w:proofErr w:type="spellStart"/>
            <w:r>
              <w:rPr>
                <w:w w:val="115"/>
                <w:sz w:val="24"/>
                <w:lang w:val="en-US"/>
              </w:rPr>
              <w:t>dapat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</w:t>
            </w:r>
            <w:proofErr w:type="spellStart"/>
            <w:r>
              <w:rPr>
                <w:w w:val="115"/>
                <w:sz w:val="24"/>
                <w:lang w:val="en-US"/>
              </w:rPr>
              <w:t>membantu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</w:t>
            </w:r>
            <w:proofErr w:type="spellStart"/>
            <w:proofErr w:type="gramStart"/>
            <w:r w:rsidR="009206FB">
              <w:rPr>
                <w:w w:val="115"/>
                <w:sz w:val="24"/>
                <w:lang w:val="en-US"/>
              </w:rPr>
              <w:t>keberlangsungan</w:t>
            </w:r>
            <w:proofErr w:type="spellEnd"/>
            <w:r w:rsidR="009206FB">
              <w:rPr>
                <w:w w:val="115"/>
                <w:sz w:val="24"/>
                <w:lang w:val="en-US"/>
              </w:rPr>
              <w:t xml:space="preserve"> ,</w:t>
            </w:r>
            <w:proofErr w:type="gramEnd"/>
            <w:r w:rsidR="009206FB">
              <w:rPr>
                <w:w w:val="115"/>
                <w:sz w:val="24"/>
                <w:lang w:val="en-US"/>
              </w:rPr>
              <w:t xml:space="preserve"> dan </w:t>
            </w:r>
            <w:proofErr w:type="spellStart"/>
            <w:r w:rsidR="009206FB">
              <w:rPr>
                <w:w w:val="115"/>
                <w:sz w:val="24"/>
                <w:lang w:val="en-US"/>
              </w:rPr>
              <w:t>meningkatkan</w:t>
            </w:r>
            <w:proofErr w:type="spellEnd"/>
            <w:r w:rsidR="009206FB">
              <w:rPr>
                <w:w w:val="115"/>
                <w:sz w:val="24"/>
                <w:lang w:val="en-US"/>
              </w:rPr>
              <w:t xml:space="preserve"> </w:t>
            </w:r>
            <w:proofErr w:type="spellStart"/>
            <w:r w:rsidR="009206FB">
              <w:rPr>
                <w:w w:val="115"/>
                <w:sz w:val="24"/>
                <w:lang w:val="en-US"/>
              </w:rPr>
              <w:t>kapasitas</w:t>
            </w:r>
            <w:proofErr w:type="spellEnd"/>
            <w:r w:rsidR="009206FB">
              <w:rPr>
                <w:w w:val="115"/>
                <w:sz w:val="24"/>
                <w:lang w:val="en-US"/>
              </w:rPr>
              <w:t xml:space="preserve"> </w:t>
            </w:r>
            <w:proofErr w:type="spellStart"/>
            <w:r>
              <w:rPr>
                <w:w w:val="115"/>
                <w:sz w:val="24"/>
                <w:lang w:val="en-US"/>
              </w:rPr>
              <w:t>Koperasi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di </w:t>
            </w:r>
            <w:proofErr w:type="spellStart"/>
            <w:r>
              <w:rPr>
                <w:w w:val="115"/>
                <w:sz w:val="24"/>
                <w:lang w:val="en-US"/>
              </w:rPr>
              <w:t>Kabupaten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</w:t>
            </w:r>
            <w:proofErr w:type="spellStart"/>
            <w:r>
              <w:rPr>
                <w:w w:val="115"/>
                <w:sz w:val="24"/>
                <w:lang w:val="en-US"/>
              </w:rPr>
              <w:t>Sumedang</w:t>
            </w:r>
            <w:proofErr w:type="spellEnd"/>
            <w:r w:rsidR="00000000">
              <w:rPr>
                <w:w w:val="115"/>
                <w:sz w:val="24"/>
                <w:lang w:val="en-US"/>
              </w:rPr>
              <w:t>;</w:t>
            </w:r>
            <w:r w:rsidR="009206FB">
              <w:rPr>
                <w:w w:val="115"/>
                <w:sz w:val="24"/>
                <w:lang w:val="en-US"/>
              </w:rPr>
              <w:t xml:space="preserve"> dan</w:t>
            </w:r>
          </w:p>
          <w:p w14:paraId="05BB6DE3" w14:textId="17FA9995" w:rsidR="00DE5CEB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652"/>
              </w:tabs>
              <w:ind w:right="197"/>
              <w:jc w:val="both"/>
              <w:rPr>
                <w:sz w:val="24"/>
              </w:rPr>
            </w:pPr>
            <w:r>
              <w:rPr>
                <w:w w:val="115"/>
                <w:sz w:val="24"/>
                <w:lang w:val="en-US"/>
              </w:rPr>
              <w:t>L</w:t>
            </w:r>
            <w:r>
              <w:rPr>
                <w:rFonts w:hint="eastAsia"/>
                <w:w w:val="115"/>
                <w:sz w:val="24"/>
              </w:rPr>
              <w:t>ayanan</w:t>
            </w:r>
            <w:r>
              <w:rPr>
                <w:rFonts w:hint="eastAsia"/>
                <w:spacing w:val="9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  <w:lang w:val="en-US"/>
              </w:rPr>
              <w:t>urusan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</w:t>
            </w:r>
            <w:proofErr w:type="spellStart"/>
            <w:r w:rsidR="003D5632">
              <w:rPr>
                <w:w w:val="115"/>
                <w:sz w:val="24"/>
                <w:lang w:val="en-US"/>
              </w:rPr>
              <w:t>koperasi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lainnya.</w:t>
            </w:r>
          </w:p>
          <w:p w14:paraId="02735EE2" w14:textId="77777777" w:rsidR="00DE5CEB" w:rsidRDefault="00DE5CEB">
            <w:pPr>
              <w:pStyle w:val="TableParagraph"/>
              <w:spacing w:line="265" w:lineRule="exact"/>
              <w:ind w:left="500" w:right="500"/>
              <w:jc w:val="center"/>
              <w:rPr>
                <w:w w:val="115"/>
                <w:sz w:val="24"/>
              </w:rPr>
            </w:pPr>
          </w:p>
        </w:tc>
      </w:tr>
    </w:tbl>
    <w:p w14:paraId="208B1314" w14:textId="77777777" w:rsidR="00DE5CEB" w:rsidRDefault="00DE5CEB">
      <w:pPr>
        <w:pStyle w:val="BodyText"/>
        <w:spacing w:before="6"/>
        <w:rPr>
          <w:sz w:val="15"/>
        </w:rPr>
      </w:pPr>
    </w:p>
    <w:tbl>
      <w:tblPr>
        <w:tblW w:w="0" w:type="auto"/>
        <w:tblInd w:w="219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75"/>
        <w:gridCol w:w="331"/>
        <w:gridCol w:w="3657"/>
      </w:tblGrid>
      <w:tr w:rsidR="00DE5CEB" w14:paraId="2E73FD3A" w14:textId="77777777">
        <w:trPr>
          <w:trHeight w:val="2537"/>
        </w:trPr>
        <w:tc>
          <w:tcPr>
            <w:tcW w:w="7463" w:type="dxa"/>
            <w:gridSpan w:val="3"/>
          </w:tcPr>
          <w:p w14:paraId="1267A43C" w14:textId="77777777" w:rsidR="00DE5CEB" w:rsidRDefault="00000000">
            <w:pPr>
              <w:pStyle w:val="TableParagraph"/>
              <w:spacing w:line="279" w:lineRule="exact"/>
              <w:ind w:left="780" w:right="714"/>
              <w:jc w:val="center"/>
              <w:rPr>
                <w:sz w:val="24"/>
              </w:rPr>
            </w:pPr>
            <w:r>
              <w:rPr>
                <w:rFonts w:hint="eastAsia"/>
                <w:w w:val="115"/>
                <w:sz w:val="24"/>
              </w:rPr>
              <w:t>BAB</w:t>
            </w:r>
            <w:r>
              <w:rPr>
                <w:rFonts w:hint="eastAsia"/>
                <w:spacing w:val="17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V</w:t>
            </w:r>
          </w:p>
          <w:p w14:paraId="2D144D97" w14:textId="25FF4249" w:rsidR="00DE5CEB" w:rsidRDefault="00000000">
            <w:pPr>
              <w:pStyle w:val="TableParagraph"/>
              <w:tabs>
                <w:tab w:val="left" w:pos="6820"/>
              </w:tabs>
              <w:spacing w:before="2"/>
              <w:ind w:left="880" w:right="863"/>
              <w:jc w:val="center"/>
              <w:rPr>
                <w:sz w:val="24"/>
                <w:lang w:val="en-US"/>
              </w:rPr>
            </w:pPr>
            <w:r>
              <w:rPr>
                <w:rFonts w:hint="eastAsia"/>
                <w:w w:val="115"/>
                <w:sz w:val="24"/>
              </w:rPr>
              <w:t>PENGELOLA</w:t>
            </w:r>
            <w:r>
              <w:rPr>
                <w:rFonts w:hint="eastAsia"/>
                <w:spacing w:val="40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SISTEM</w:t>
            </w:r>
            <w:r>
              <w:rPr>
                <w:rFonts w:hint="eastAsia"/>
                <w:spacing w:val="44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INFORMASI</w:t>
            </w:r>
            <w:r>
              <w:rPr>
                <w:rFonts w:hint="eastAsia"/>
                <w:spacing w:val="42"/>
                <w:w w:val="115"/>
                <w:sz w:val="24"/>
              </w:rPr>
              <w:t xml:space="preserve"> </w:t>
            </w:r>
            <w:r w:rsidR="009206FB">
              <w:rPr>
                <w:w w:val="115"/>
                <w:sz w:val="24"/>
                <w:lang w:val="en-US"/>
              </w:rPr>
              <w:t xml:space="preserve">KOPERASI </w:t>
            </w:r>
            <w:r>
              <w:rPr>
                <w:w w:val="115"/>
                <w:sz w:val="24"/>
                <w:lang w:val="en-US"/>
              </w:rPr>
              <w:t xml:space="preserve"> KABUPATEN SUMEDANG</w:t>
            </w:r>
          </w:p>
          <w:p w14:paraId="7EF171BE" w14:textId="77777777" w:rsidR="00DE5CEB" w:rsidRDefault="00DE5CEB">
            <w:pPr>
              <w:pStyle w:val="TableParagraph"/>
              <w:ind w:left="0"/>
              <w:rPr>
                <w:sz w:val="24"/>
              </w:rPr>
            </w:pPr>
          </w:p>
          <w:p w14:paraId="0FA588B4" w14:textId="77777777" w:rsidR="00DE5CEB" w:rsidRDefault="00000000">
            <w:pPr>
              <w:pStyle w:val="TableParagraph"/>
              <w:ind w:left="780" w:right="711"/>
              <w:jc w:val="center"/>
              <w:rPr>
                <w:sz w:val="24"/>
              </w:rPr>
            </w:pPr>
            <w:r>
              <w:rPr>
                <w:rFonts w:hint="eastAsia"/>
                <w:w w:val="115"/>
                <w:sz w:val="24"/>
              </w:rPr>
              <w:t>Bagian</w:t>
            </w:r>
            <w:r>
              <w:rPr>
                <w:rFonts w:hint="eastAsia"/>
                <w:spacing w:val="22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Kesatu</w:t>
            </w:r>
          </w:p>
          <w:p w14:paraId="5C7A0C79" w14:textId="2B7F7AF2" w:rsidR="00DE5CEB" w:rsidRDefault="00000000">
            <w:pPr>
              <w:pStyle w:val="TableParagraph"/>
              <w:spacing w:before="3"/>
              <w:ind w:left="780" w:right="710"/>
              <w:jc w:val="center"/>
              <w:rPr>
                <w:sz w:val="24"/>
                <w:lang w:val="en-US"/>
              </w:rPr>
            </w:pPr>
            <w:r>
              <w:rPr>
                <w:rFonts w:hint="eastAsia"/>
                <w:w w:val="115"/>
                <w:sz w:val="24"/>
              </w:rPr>
              <w:t xml:space="preserve">Struktur Pengelola Sistem Informasi </w:t>
            </w:r>
            <w:proofErr w:type="spellStart"/>
            <w:r w:rsidR="009206FB">
              <w:rPr>
                <w:w w:val="115"/>
                <w:sz w:val="24"/>
                <w:lang w:val="en-US"/>
              </w:rPr>
              <w:t>Koperasi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</w:t>
            </w:r>
            <w:proofErr w:type="spellStart"/>
            <w:r>
              <w:rPr>
                <w:w w:val="115"/>
                <w:sz w:val="24"/>
                <w:lang w:val="en-US"/>
              </w:rPr>
              <w:t>Kabupaten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</w:t>
            </w:r>
            <w:proofErr w:type="spellStart"/>
            <w:r>
              <w:rPr>
                <w:w w:val="115"/>
                <w:sz w:val="24"/>
                <w:lang w:val="en-US"/>
              </w:rPr>
              <w:t>Sumedang</w:t>
            </w:r>
            <w:proofErr w:type="spellEnd"/>
          </w:p>
          <w:p w14:paraId="513D68CE" w14:textId="77777777" w:rsidR="00DE5CEB" w:rsidRDefault="00DE5CEB">
            <w:pPr>
              <w:pStyle w:val="TableParagraph"/>
              <w:ind w:left="0"/>
              <w:rPr>
                <w:sz w:val="24"/>
              </w:rPr>
            </w:pPr>
          </w:p>
          <w:p w14:paraId="3BEA816D" w14:textId="77777777" w:rsidR="00DE5CEB" w:rsidRDefault="00000000">
            <w:pPr>
              <w:pStyle w:val="TableParagraph"/>
              <w:spacing w:line="263" w:lineRule="exact"/>
              <w:ind w:left="780" w:right="761"/>
              <w:jc w:val="center"/>
              <w:rPr>
                <w:sz w:val="24"/>
              </w:rPr>
            </w:pPr>
            <w:r>
              <w:rPr>
                <w:rFonts w:hint="eastAsia"/>
                <w:w w:val="115"/>
                <w:sz w:val="24"/>
              </w:rPr>
              <w:t>Pasal</w:t>
            </w:r>
            <w:r>
              <w:rPr>
                <w:rFonts w:hint="eastAsia"/>
                <w:spacing w:val="14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6</w:t>
            </w:r>
          </w:p>
        </w:tc>
      </w:tr>
      <w:tr w:rsidR="00DE5CEB" w14:paraId="12F6C1B1" w14:textId="77777777" w:rsidTr="005378CE">
        <w:trPr>
          <w:trHeight w:val="2254"/>
        </w:trPr>
        <w:tc>
          <w:tcPr>
            <w:tcW w:w="7463" w:type="dxa"/>
            <w:gridSpan w:val="3"/>
          </w:tcPr>
          <w:p w14:paraId="32C6709D" w14:textId="150118E3" w:rsidR="00DE5CEB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676"/>
              </w:tabs>
              <w:ind w:right="199"/>
              <w:jc w:val="both"/>
              <w:rPr>
                <w:sz w:val="24"/>
              </w:rPr>
            </w:pPr>
            <w:r>
              <w:rPr>
                <w:rFonts w:hint="eastAsia"/>
                <w:w w:val="115"/>
                <w:sz w:val="24"/>
              </w:rPr>
              <w:t xml:space="preserve">Pengelolaan </w:t>
            </w:r>
            <w:r w:rsidR="009206FB">
              <w:rPr>
                <w:w w:val="115"/>
                <w:sz w:val="24"/>
                <w:lang w:val="en-US"/>
              </w:rPr>
              <w:t xml:space="preserve">KOPLINE </w:t>
            </w:r>
            <w:r>
              <w:rPr>
                <w:w w:val="115"/>
                <w:sz w:val="24"/>
                <w:lang w:val="en-US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di lingkungan Pemerintah Daerah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Kabupaten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dilaksanakan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oleh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Perangkat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Daerah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Kabupaten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yang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melaksanakan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fungsi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penunjang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urusan</w:t>
            </w:r>
            <w:r>
              <w:rPr>
                <w:rFonts w:hint="eastAsia"/>
                <w:spacing w:val="14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pemerintahan</w:t>
            </w:r>
            <w:r>
              <w:rPr>
                <w:rFonts w:hint="eastAsia"/>
                <w:spacing w:val="17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bidang</w:t>
            </w:r>
            <w:r>
              <w:rPr>
                <w:rFonts w:hint="eastAsia"/>
                <w:spacing w:val="12"/>
                <w:w w:val="115"/>
                <w:sz w:val="24"/>
              </w:rPr>
              <w:t xml:space="preserve"> </w:t>
            </w:r>
            <w:proofErr w:type="spellStart"/>
            <w:r w:rsidR="003D5632">
              <w:rPr>
                <w:w w:val="115"/>
                <w:sz w:val="24"/>
                <w:lang w:val="en-US"/>
              </w:rPr>
              <w:t>koperasi</w:t>
            </w:r>
            <w:proofErr w:type="spellEnd"/>
            <w:r>
              <w:rPr>
                <w:rFonts w:hint="eastAsia"/>
                <w:w w:val="115"/>
                <w:sz w:val="24"/>
              </w:rPr>
              <w:t>.</w:t>
            </w:r>
          </w:p>
          <w:p w14:paraId="01DB0903" w14:textId="38C49C7C" w:rsidR="00DE5CEB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704"/>
              </w:tabs>
              <w:ind w:left="704" w:hanging="481"/>
              <w:jc w:val="both"/>
              <w:rPr>
                <w:sz w:val="24"/>
              </w:rPr>
            </w:pPr>
            <w:r>
              <w:rPr>
                <w:rFonts w:hint="eastAsia"/>
                <w:w w:val="115"/>
                <w:sz w:val="24"/>
              </w:rPr>
              <w:t>Pengelolaan</w:t>
            </w:r>
            <w:r>
              <w:rPr>
                <w:rFonts w:hint="eastAsia"/>
                <w:spacing w:val="17"/>
                <w:w w:val="115"/>
                <w:sz w:val="24"/>
              </w:rPr>
              <w:t xml:space="preserve"> </w:t>
            </w:r>
            <w:r w:rsidR="009206FB">
              <w:rPr>
                <w:w w:val="115"/>
                <w:sz w:val="24"/>
                <w:lang w:val="en-US"/>
              </w:rPr>
              <w:t>KOPLINE</w:t>
            </w:r>
            <w:r>
              <w:rPr>
                <w:w w:val="115"/>
                <w:sz w:val="24"/>
                <w:lang w:val="en-US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sebagaimana</w:t>
            </w:r>
            <w:r>
              <w:rPr>
                <w:rFonts w:hint="eastAsia"/>
                <w:spacing w:val="14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dimaksud</w:t>
            </w:r>
            <w:r>
              <w:rPr>
                <w:rFonts w:hint="eastAsia"/>
                <w:spacing w:val="16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pada</w:t>
            </w:r>
            <w:r>
              <w:rPr>
                <w:rFonts w:hint="eastAsia"/>
                <w:spacing w:val="17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ayat</w:t>
            </w:r>
          </w:p>
          <w:p w14:paraId="4AF560A0" w14:textId="19FA2706" w:rsidR="00DE5CEB" w:rsidRDefault="00000000">
            <w:pPr>
              <w:pStyle w:val="TableParagraph"/>
              <w:numPr>
                <w:ilvl w:val="1"/>
                <w:numId w:val="11"/>
              </w:numPr>
              <w:tabs>
                <w:tab w:val="left" w:pos="1073"/>
              </w:tabs>
              <w:spacing w:before="2" w:line="281" w:lineRule="exact"/>
              <w:ind w:hanging="370"/>
              <w:jc w:val="both"/>
              <w:rPr>
                <w:sz w:val="24"/>
              </w:rPr>
            </w:pPr>
            <w:r>
              <w:rPr>
                <w:rFonts w:hint="eastAsia"/>
                <w:w w:val="115"/>
                <w:sz w:val="24"/>
              </w:rPr>
              <w:t>dilaksanakan</w:t>
            </w:r>
            <w:r>
              <w:rPr>
                <w:rFonts w:hint="eastAsia"/>
                <w:spacing w:val="17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oleh</w:t>
            </w:r>
            <w:r>
              <w:rPr>
                <w:rFonts w:hint="eastAsia"/>
                <w:spacing w:val="20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tim</w:t>
            </w:r>
            <w:r>
              <w:rPr>
                <w:rFonts w:hint="eastAsia"/>
                <w:spacing w:val="15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pengelola</w:t>
            </w:r>
            <w:r>
              <w:rPr>
                <w:rFonts w:hint="eastAsia"/>
                <w:spacing w:val="16"/>
                <w:w w:val="115"/>
                <w:sz w:val="24"/>
              </w:rPr>
              <w:t xml:space="preserve"> </w:t>
            </w:r>
            <w:r w:rsidR="009206FB">
              <w:rPr>
                <w:w w:val="115"/>
                <w:sz w:val="24"/>
                <w:lang w:val="en-US"/>
              </w:rPr>
              <w:t>KOPLINE</w:t>
            </w:r>
            <w:r>
              <w:rPr>
                <w:rFonts w:hint="eastAsia"/>
                <w:w w:val="115"/>
                <w:sz w:val="24"/>
              </w:rPr>
              <w:t>.</w:t>
            </w:r>
          </w:p>
          <w:p w14:paraId="4288BE3B" w14:textId="0CFC0BB2" w:rsidR="00DE5CEB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704"/>
              </w:tabs>
              <w:spacing w:line="280" w:lineRule="exact"/>
              <w:ind w:left="703" w:right="205" w:hanging="480"/>
              <w:jc w:val="both"/>
              <w:rPr>
                <w:sz w:val="24"/>
              </w:rPr>
            </w:pPr>
            <w:r>
              <w:rPr>
                <w:rFonts w:hint="eastAsia"/>
                <w:w w:val="110"/>
                <w:sz w:val="24"/>
              </w:rPr>
              <w:t xml:space="preserve">Struktur </w:t>
            </w:r>
            <w:r>
              <w:rPr>
                <w:rFonts w:hint="eastAsia"/>
                <w:spacing w:val="1"/>
                <w:w w:val="110"/>
                <w:sz w:val="24"/>
              </w:rPr>
              <w:t xml:space="preserve"> </w:t>
            </w:r>
            <w:r>
              <w:rPr>
                <w:rFonts w:hint="eastAsia"/>
                <w:w w:val="110"/>
                <w:sz w:val="24"/>
              </w:rPr>
              <w:t xml:space="preserve">Tim </w:t>
            </w:r>
            <w:r>
              <w:rPr>
                <w:rFonts w:hint="eastAsia"/>
                <w:spacing w:val="1"/>
                <w:w w:val="110"/>
                <w:sz w:val="24"/>
              </w:rPr>
              <w:t xml:space="preserve"> </w:t>
            </w:r>
            <w:r>
              <w:rPr>
                <w:rFonts w:hint="eastAsia"/>
                <w:w w:val="110"/>
                <w:sz w:val="24"/>
              </w:rPr>
              <w:t xml:space="preserve">Pengelola  </w:t>
            </w:r>
            <w:r>
              <w:rPr>
                <w:rFonts w:hint="eastAsia"/>
                <w:spacing w:val="1"/>
                <w:w w:val="110"/>
                <w:sz w:val="24"/>
              </w:rPr>
              <w:t xml:space="preserve"> </w:t>
            </w:r>
            <w:r w:rsidR="009206FB">
              <w:rPr>
                <w:w w:val="110"/>
                <w:sz w:val="24"/>
                <w:lang w:val="en-US"/>
              </w:rPr>
              <w:t>KOPLINE</w:t>
            </w:r>
            <w:r>
              <w:rPr>
                <w:w w:val="110"/>
                <w:sz w:val="24"/>
                <w:lang w:val="en-US"/>
              </w:rPr>
              <w:t xml:space="preserve"> </w:t>
            </w:r>
            <w:r>
              <w:rPr>
                <w:rFonts w:hint="eastAsia"/>
                <w:w w:val="110"/>
                <w:sz w:val="24"/>
              </w:rPr>
              <w:t>sebagaimana</w:t>
            </w:r>
            <w:r>
              <w:rPr>
                <w:rFonts w:hint="eastAsia"/>
                <w:spacing w:val="-56"/>
                <w:w w:val="110"/>
                <w:sz w:val="24"/>
              </w:rPr>
              <w:t xml:space="preserve"> </w:t>
            </w:r>
            <w:r>
              <w:rPr>
                <w:rFonts w:hint="eastAsia"/>
                <w:w w:val="110"/>
                <w:sz w:val="24"/>
              </w:rPr>
              <w:t>dimaksud</w:t>
            </w:r>
            <w:r>
              <w:rPr>
                <w:rFonts w:hint="eastAsia"/>
                <w:spacing w:val="17"/>
                <w:w w:val="110"/>
                <w:sz w:val="24"/>
              </w:rPr>
              <w:t xml:space="preserve"> </w:t>
            </w:r>
            <w:r>
              <w:rPr>
                <w:rFonts w:hint="eastAsia"/>
                <w:w w:val="110"/>
                <w:sz w:val="24"/>
              </w:rPr>
              <w:t>pada</w:t>
            </w:r>
            <w:r>
              <w:rPr>
                <w:rFonts w:hint="eastAsia"/>
                <w:spacing w:val="19"/>
                <w:w w:val="110"/>
                <w:sz w:val="24"/>
              </w:rPr>
              <w:t xml:space="preserve"> </w:t>
            </w:r>
            <w:r>
              <w:rPr>
                <w:rFonts w:hint="eastAsia"/>
                <w:w w:val="110"/>
                <w:sz w:val="24"/>
              </w:rPr>
              <w:t>ayat</w:t>
            </w:r>
            <w:r>
              <w:rPr>
                <w:rFonts w:hint="eastAsia"/>
                <w:spacing w:val="19"/>
                <w:w w:val="110"/>
                <w:sz w:val="24"/>
              </w:rPr>
              <w:t xml:space="preserve"> </w:t>
            </w:r>
            <w:r>
              <w:rPr>
                <w:rFonts w:hint="eastAsia"/>
                <w:w w:val="110"/>
                <w:sz w:val="24"/>
              </w:rPr>
              <w:t>(2)</w:t>
            </w:r>
            <w:r>
              <w:rPr>
                <w:rFonts w:hint="eastAsia"/>
                <w:spacing w:val="25"/>
                <w:w w:val="110"/>
                <w:sz w:val="24"/>
              </w:rPr>
              <w:t xml:space="preserve"> </w:t>
            </w:r>
            <w:r>
              <w:rPr>
                <w:rFonts w:hint="eastAsia"/>
                <w:w w:val="110"/>
                <w:sz w:val="24"/>
              </w:rPr>
              <w:t>terdiri</w:t>
            </w:r>
            <w:r>
              <w:rPr>
                <w:rFonts w:hint="eastAsia"/>
                <w:spacing w:val="19"/>
                <w:w w:val="110"/>
                <w:sz w:val="24"/>
              </w:rPr>
              <w:t xml:space="preserve"> </w:t>
            </w:r>
            <w:r>
              <w:rPr>
                <w:rFonts w:hint="eastAsia"/>
                <w:w w:val="110"/>
                <w:sz w:val="24"/>
              </w:rPr>
              <w:t>dari:</w:t>
            </w:r>
          </w:p>
        </w:tc>
      </w:tr>
      <w:tr w:rsidR="00DE5CEB" w14:paraId="14920924" w14:textId="77777777" w:rsidTr="005378CE">
        <w:trPr>
          <w:trHeight w:val="326"/>
        </w:trPr>
        <w:tc>
          <w:tcPr>
            <w:tcW w:w="3475" w:type="dxa"/>
          </w:tcPr>
          <w:p w14:paraId="1F715821" w14:textId="77777777" w:rsidR="00DE5CEB" w:rsidRDefault="00000000">
            <w:pPr>
              <w:pStyle w:val="TableParagraph"/>
              <w:numPr>
                <w:ilvl w:val="0"/>
                <w:numId w:val="12"/>
              </w:numPr>
              <w:spacing w:line="281" w:lineRule="exact"/>
              <w:ind w:left="660"/>
              <w:rPr>
                <w:w w:val="120"/>
                <w:sz w:val="24"/>
                <w:lang w:val="en-US"/>
              </w:rPr>
            </w:pPr>
            <w:r>
              <w:rPr>
                <w:w w:val="120"/>
                <w:sz w:val="24"/>
                <w:lang w:val="en-US"/>
              </w:rPr>
              <w:t>Pembina</w:t>
            </w:r>
          </w:p>
        </w:tc>
        <w:tc>
          <w:tcPr>
            <w:tcW w:w="331" w:type="dxa"/>
          </w:tcPr>
          <w:p w14:paraId="5A4E9FA3" w14:textId="77777777" w:rsidR="00DE5CEB" w:rsidRDefault="00000000">
            <w:pPr>
              <w:pStyle w:val="TableParagraph"/>
              <w:spacing w:line="281" w:lineRule="exact"/>
              <w:ind w:left="0" w:right="78"/>
              <w:jc w:val="right"/>
              <w:rPr>
                <w:w w:val="121"/>
                <w:sz w:val="24"/>
                <w:lang w:val="en-US"/>
              </w:rPr>
            </w:pPr>
            <w:r>
              <w:rPr>
                <w:w w:val="121"/>
                <w:sz w:val="24"/>
                <w:lang w:val="en-US"/>
              </w:rPr>
              <w:t>:</w:t>
            </w:r>
          </w:p>
        </w:tc>
        <w:tc>
          <w:tcPr>
            <w:tcW w:w="3657" w:type="dxa"/>
          </w:tcPr>
          <w:p w14:paraId="154F0C28" w14:textId="77777777" w:rsidR="00DE5CEB" w:rsidRDefault="00000000">
            <w:pPr>
              <w:pStyle w:val="TableParagraph"/>
              <w:tabs>
                <w:tab w:val="left" w:pos="2657"/>
              </w:tabs>
              <w:spacing w:line="280" w:lineRule="exact"/>
              <w:ind w:left="78" w:right="199"/>
              <w:rPr>
                <w:w w:val="115"/>
                <w:sz w:val="24"/>
                <w:lang w:val="en-US"/>
              </w:rPr>
            </w:pPr>
            <w:proofErr w:type="spellStart"/>
            <w:r>
              <w:rPr>
                <w:w w:val="115"/>
                <w:sz w:val="24"/>
                <w:lang w:val="en-US"/>
              </w:rPr>
              <w:t>Sekretaris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Daerah </w:t>
            </w:r>
          </w:p>
        </w:tc>
      </w:tr>
      <w:tr w:rsidR="00DE5CEB" w14:paraId="719DDD58" w14:textId="77777777" w:rsidTr="005378CE">
        <w:trPr>
          <w:trHeight w:val="626"/>
        </w:trPr>
        <w:tc>
          <w:tcPr>
            <w:tcW w:w="3475" w:type="dxa"/>
          </w:tcPr>
          <w:p w14:paraId="41755CCE" w14:textId="77777777" w:rsidR="00DE5CEB" w:rsidRDefault="00000000">
            <w:pPr>
              <w:pStyle w:val="TableParagraph"/>
              <w:numPr>
                <w:ilvl w:val="0"/>
                <w:numId w:val="12"/>
              </w:numPr>
              <w:spacing w:line="281" w:lineRule="exact"/>
              <w:ind w:left="660"/>
              <w:rPr>
                <w:w w:val="120"/>
                <w:sz w:val="24"/>
                <w:lang w:val="en-US"/>
              </w:rPr>
            </w:pPr>
            <w:proofErr w:type="spellStart"/>
            <w:r>
              <w:rPr>
                <w:w w:val="120"/>
                <w:sz w:val="24"/>
                <w:lang w:val="en-US"/>
              </w:rPr>
              <w:t>Pengarah</w:t>
            </w:r>
            <w:proofErr w:type="spellEnd"/>
          </w:p>
        </w:tc>
        <w:tc>
          <w:tcPr>
            <w:tcW w:w="331" w:type="dxa"/>
          </w:tcPr>
          <w:p w14:paraId="4E76238D" w14:textId="77777777" w:rsidR="00DE5CEB" w:rsidRDefault="00000000">
            <w:pPr>
              <w:pStyle w:val="TableParagraph"/>
              <w:spacing w:line="281" w:lineRule="exact"/>
              <w:ind w:left="0" w:right="78"/>
              <w:jc w:val="right"/>
              <w:rPr>
                <w:w w:val="121"/>
                <w:sz w:val="24"/>
                <w:lang w:val="en-US"/>
              </w:rPr>
            </w:pPr>
            <w:r>
              <w:rPr>
                <w:w w:val="121"/>
                <w:sz w:val="24"/>
                <w:lang w:val="en-US"/>
              </w:rPr>
              <w:t>:</w:t>
            </w:r>
          </w:p>
        </w:tc>
        <w:tc>
          <w:tcPr>
            <w:tcW w:w="3657" w:type="dxa"/>
          </w:tcPr>
          <w:p w14:paraId="253EB476" w14:textId="7EEA8BD7" w:rsidR="00DE5CEB" w:rsidRDefault="00000000">
            <w:pPr>
              <w:pStyle w:val="TableParagraph"/>
              <w:tabs>
                <w:tab w:val="left" w:pos="2657"/>
              </w:tabs>
              <w:spacing w:line="280" w:lineRule="exact"/>
              <w:ind w:left="78" w:right="199"/>
              <w:rPr>
                <w:w w:val="115"/>
                <w:sz w:val="24"/>
                <w:lang w:val="en-US"/>
              </w:rPr>
            </w:pPr>
            <w:proofErr w:type="spellStart"/>
            <w:r>
              <w:rPr>
                <w:w w:val="115"/>
                <w:sz w:val="24"/>
                <w:lang w:val="en-US"/>
              </w:rPr>
              <w:t>Asisten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</w:t>
            </w:r>
            <w:proofErr w:type="spellStart"/>
            <w:r>
              <w:rPr>
                <w:w w:val="115"/>
                <w:sz w:val="24"/>
                <w:lang w:val="en-US"/>
              </w:rPr>
              <w:t>Perekonomian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dan Pembangunan</w:t>
            </w:r>
          </w:p>
        </w:tc>
      </w:tr>
      <w:tr w:rsidR="00DE5CEB" w14:paraId="751954B6" w14:textId="77777777" w:rsidTr="005378CE">
        <w:trPr>
          <w:trHeight w:val="626"/>
        </w:trPr>
        <w:tc>
          <w:tcPr>
            <w:tcW w:w="3475" w:type="dxa"/>
          </w:tcPr>
          <w:p w14:paraId="504167F0" w14:textId="77777777" w:rsidR="00DE5CEB" w:rsidRDefault="00000000">
            <w:pPr>
              <w:pStyle w:val="TableParagraph"/>
              <w:numPr>
                <w:ilvl w:val="0"/>
                <w:numId w:val="12"/>
              </w:numPr>
              <w:spacing w:line="281" w:lineRule="exact"/>
              <w:ind w:left="660"/>
              <w:rPr>
                <w:w w:val="120"/>
                <w:sz w:val="24"/>
                <w:lang w:val="en-US"/>
              </w:rPr>
            </w:pPr>
            <w:proofErr w:type="spellStart"/>
            <w:r>
              <w:rPr>
                <w:w w:val="120"/>
                <w:sz w:val="24"/>
                <w:lang w:val="en-US"/>
              </w:rPr>
              <w:t>Koordinator</w:t>
            </w:r>
            <w:proofErr w:type="spellEnd"/>
          </w:p>
        </w:tc>
        <w:tc>
          <w:tcPr>
            <w:tcW w:w="331" w:type="dxa"/>
          </w:tcPr>
          <w:p w14:paraId="783D3C79" w14:textId="77777777" w:rsidR="00DE5CEB" w:rsidRDefault="00000000">
            <w:pPr>
              <w:pStyle w:val="TableParagraph"/>
              <w:spacing w:line="281" w:lineRule="exact"/>
              <w:ind w:left="0" w:right="78"/>
              <w:jc w:val="right"/>
              <w:rPr>
                <w:w w:val="121"/>
                <w:sz w:val="24"/>
                <w:lang w:val="en-US"/>
              </w:rPr>
            </w:pPr>
            <w:r>
              <w:rPr>
                <w:w w:val="121"/>
                <w:sz w:val="24"/>
                <w:lang w:val="en-US"/>
              </w:rPr>
              <w:t>:</w:t>
            </w:r>
          </w:p>
        </w:tc>
        <w:tc>
          <w:tcPr>
            <w:tcW w:w="3657" w:type="dxa"/>
          </w:tcPr>
          <w:p w14:paraId="6045E970" w14:textId="198E42EE" w:rsidR="00DE5CEB" w:rsidRDefault="00000000">
            <w:pPr>
              <w:pStyle w:val="TableParagraph"/>
              <w:tabs>
                <w:tab w:val="left" w:pos="2657"/>
              </w:tabs>
              <w:spacing w:line="280" w:lineRule="exact"/>
              <w:ind w:left="78" w:right="199"/>
              <w:jc w:val="both"/>
              <w:rPr>
                <w:w w:val="115"/>
                <w:sz w:val="24"/>
                <w:lang w:val="en-US"/>
              </w:rPr>
            </w:pPr>
            <w:proofErr w:type="spellStart"/>
            <w:r>
              <w:rPr>
                <w:w w:val="115"/>
                <w:sz w:val="24"/>
                <w:lang w:val="en-US"/>
              </w:rPr>
              <w:t>Kepala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Bagian yang </w:t>
            </w:r>
            <w:proofErr w:type="spellStart"/>
            <w:r>
              <w:rPr>
                <w:w w:val="115"/>
                <w:sz w:val="24"/>
                <w:lang w:val="en-US"/>
              </w:rPr>
              <w:t>mengkoordinis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</w:t>
            </w:r>
            <w:proofErr w:type="spellStart"/>
            <w:r>
              <w:rPr>
                <w:w w:val="115"/>
                <w:sz w:val="24"/>
                <w:lang w:val="en-US"/>
              </w:rPr>
              <w:t>fungsi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</w:t>
            </w:r>
            <w:proofErr w:type="spellStart"/>
            <w:r>
              <w:rPr>
                <w:w w:val="115"/>
                <w:sz w:val="24"/>
                <w:lang w:val="en-US"/>
              </w:rPr>
              <w:t>penunjang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</w:t>
            </w:r>
            <w:proofErr w:type="spellStart"/>
            <w:r>
              <w:rPr>
                <w:w w:val="115"/>
                <w:sz w:val="24"/>
                <w:lang w:val="en-US"/>
              </w:rPr>
              <w:t>urusan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</w:t>
            </w:r>
            <w:proofErr w:type="spellStart"/>
            <w:r>
              <w:rPr>
                <w:w w:val="115"/>
                <w:sz w:val="24"/>
                <w:lang w:val="en-US"/>
              </w:rPr>
              <w:t>pemerintahan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</w:t>
            </w:r>
            <w:proofErr w:type="spellStart"/>
            <w:r>
              <w:rPr>
                <w:w w:val="115"/>
                <w:sz w:val="24"/>
                <w:lang w:val="en-US"/>
              </w:rPr>
              <w:t>bidang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</w:t>
            </w:r>
            <w:proofErr w:type="spellStart"/>
            <w:r w:rsidR="003D5632">
              <w:rPr>
                <w:w w:val="115"/>
                <w:sz w:val="24"/>
                <w:lang w:val="en-US"/>
              </w:rPr>
              <w:t>koperasi</w:t>
            </w:r>
            <w:proofErr w:type="spellEnd"/>
            <w:r>
              <w:rPr>
                <w:w w:val="115"/>
                <w:sz w:val="24"/>
                <w:lang w:val="en-US"/>
              </w:rPr>
              <w:t>;</w:t>
            </w:r>
          </w:p>
        </w:tc>
      </w:tr>
      <w:tr w:rsidR="00DE5CEB" w14:paraId="2D3FE9A4" w14:textId="77777777" w:rsidTr="005378CE">
        <w:trPr>
          <w:trHeight w:val="1689"/>
        </w:trPr>
        <w:tc>
          <w:tcPr>
            <w:tcW w:w="3475" w:type="dxa"/>
          </w:tcPr>
          <w:p w14:paraId="67D3C0F4" w14:textId="77777777" w:rsidR="00DE5CEB" w:rsidRDefault="00000000">
            <w:pPr>
              <w:pStyle w:val="TableParagraph"/>
              <w:numPr>
                <w:ilvl w:val="0"/>
                <w:numId w:val="12"/>
              </w:numPr>
              <w:spacing w:line="281" w:lineRule="exact"/>
              <w:ind w:left="660"/>
              <w:rPr>
                <w:sz w:val="24"/>
              </w:rPr>
            </w:pPr>
            <w:r>
              <w:rPr>
                <w:rFonts w:hint="eastAsia"/>
                <w:w w:val="120"/>
                <w:sz w:val="24"/>
              </w:rPr>
              <w:t>Penanggung</w:t>
            </w:r>
            <w:r>
              <w:rPr>
                <w:rFonts w:hint="eastAsia"/>
                <w:spacing w:val="-1"/>
                <w:w w:val="120"/>
                <w:sz w:val="24"/>
              </w:rPr>
              <w:t xml:space="preserve"> </w:t>
            </w:r>
            <w:r>
              <w:rPr>
                <w:rFonts w:hint="eastAsia"/>
                <w:w w:val="120"/>
                <w:sz w:val="24"/>
              </w:rPr>
              <w:t>Jawab</w:t>
            </w:r>
          </w:p>
        </w:tc>
        <w:tc>
          <w:tcPr>
            <w:tcW w:w="331" w:type="dxa"/>
          </w:tcPr>
          <w:p w14:paraId="419E2DC7" w14:textId="77777777" w:rsidR="00DE5CEB" w:rsidRDefault="00000000">
            <w:pPr>
              <w:pStyle w:val="TableParagraph"/>
              <w:spacing w:line="281" w:lineRule="exact"/>
              <w:ind w:left="0" w:right="78"/>
              <w:jc w:val="right"/>
              <w:rPr>
                <w:sz w:val="24"/>
              </w:rPr>
            </w:pPr>
            <w:r>
              <w:rPr>
                <w:rFonts w:hint="eastAsia"/>
                <w:w w:val="121"/>
                <w:sz w:val="24"/>
              </w:rPr>
              <w:t>:</w:t>
            </w:r>
          </w:p>
        </w:tc>
        <w:tc>
          <w:tcPr>
            <w:tcW w:w="3657" w:type="dxa"/>
          </w:tcPr>
          <w:p w14:paraId="6C4EFCAA" w14:textId="01A2C558" w:rsidR="00DE5CEB" w:rsidRDefault="00000000">
            <w:pPr>
              <w:pStyle w:val="TableParagraph"/>
              <w:tabs>
                <w:tab w:val="left" w:pos="1142"/>
                <w:tab w:val="left" w:pos="2593"/>
                <w:tab w:val="left" w:pos="2897"/>
              </w:tabs>
              <w:ind w:left="78" w:right="199"/>
              <w:jc w:val="both"/>
              <w:rPr>
                <w:sz w:val="24"/>
              </w:rPr>
            </w:pPr>
            <w:proofErr w:type="spellStart"/>
            <w:r>
              <w:rPr>
                <w:w w:val="115"/>
                <w:sz w:val="24"/>
                <w:lang w:val="en-US"/>
              </w:rPr>
              <w:t>Kepala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</w:t>
            </w:r>
            <w:proofErr w:type="spellStart"/>
            <w:r>
              <w:rPr>
                <w:w w:val="115"/>
                <w:sz w:val="24"/>
                <w:lang w:val="en-US"/>
              </w:rPr>
              <w:t>Perangkat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Daerah </w:t>
            </w:r>
            <w:proofErr w:type="spellStart"/>
            <w:r>
              <w:rPr>
                <w:w w:val="115"/>
                <w:sz w:val="24"/>
                <w:lang w:val="en-US"/>
              </w:rPr>
              <w:t>Kabupaten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yang </w:t>
            </w:r>
            <w:proofErr w:type="spellStart"/>
            <w:r>
              <w:rPr>
                <w:w w:val="115"/>
                <w:sz w:val="24"/>
                <w:lang w:val="en-US"/>
              </w:rPr>
              <w:t>melaksanakan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</w:t>
            </w:r>
            <w:proofErr w:type="spellStart"/>
            <w:r>
              <w:rPr>
                <w:w w:val="115"/>
                <w:sz w:val="24"/>
                <w:lang w:val="en-US"/>
              </w:rPr>
              <w:t>fungsi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</w:t>
            </w:r>
            <w:proofErr w:type="spellStart"/>
            <w:r>
              <w:rPr>
                <w:w w:val="115"/>
                <w:sz w:val="24"/>
                <w:lang w:val="en-US"/>
              </w:rPr>
              <w:t>penunjang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</w:t>
            </w:r>
            <w:proofErr w:type="spellStart"/>
            <w:r>
              <w:rPr>
                <w:w w:val="115"/>
                <w:sz w:val="24"/>
                <w:lang w:val="en-US"/>
              </w:rPr>
              <w:t>urusan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</w:t>
            </w:r>
            <w:proofErr w:type="spellStart"/>
            <w:r>
              <w:rPr>
                <w:w w:val="115"/>
                <w:sz w:val="24"/>
                <w:lang w:val="en-US"/>
              </w:rPr>
              <w:t>pemerintahan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</w:t>
            </w:r>
            <w:proofErr w:type="spellStart"/>
            <w:r>
              <w:rPr>
                <w:w w:val="115"/>
                <w:sz w:val="24"/>
                <w:lang w:val="en-US"/>
              </w:rPr>
              <w:t>bidang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</w:t>
            </w:r>
            <w:proofErr w:type="spellStart"/>
            <w:r w:rsidR="003D5632">
              <w:rPr>
                <w:w w:val="115"/>
                <w:sz w:val="24"/>
                <w:lang w:val="en-US"/>
              </w:rPr>
              <w:t>koperasi</w:t>
            </w:r>
            <w:proofErr w:type="spellEnd"/>
            <w:r>
              <w:rPr>
                <w:w w:val="115"/>
                <w:sz w:val="24"/>
                <w:lang w:val="en-US"/>
              </w:rPr>
              <w:t>;</w:t>
            </w:r>
          </w:p>
        </w:tc>
      </w:tr>
      <w:tr w:rsidR="00DE5CEB" w14:paraId="578D7541" w14:textId="77777777" w:rsidTr="005378CE">
        <w:trPr>
          <w:trHeight w:val="1689"/>
        </w:trPr>
        <w:tc>
          <w:tcPr>
            <w:tcW w:w="3475" w:type="dxa"/>
          </w:tcPr>
          <w:p w14:paraId="07F2F101" w14:textId="77777777" w:rsidR="00DE5CEB" w:rsidRDefault="00000000">
            <w:pPr>
              <w:pStyle w:val="TableParagraph"/>
              <w:numPr>
                <w:ilvl w:val="0"/>
                <w:numId w:val="12"/>
              </w:numPr>
              <w:spacing w:line="281" w:lineRule="exact"/>
              <w:ind w:left="660"/>
              <w:rPr>
                <w:w w:val="120"/>
                <w:sz w:val="24"/>
                <w:lang w:val="en-US"/>
              </w:rPr>
            </w:pPr>
            <w:proofErr w:type="spellStart"/>
            <w:r>
              <w:rPr>
                <w:w w:val="120"/>
                <w:sz w:val="24"/>
                <w:lang w:val="en-US"/>
              </w:rPr>
              <w:t>Ketua</w:t>
            </w:r>
            <w:proofErr w:type="spellEnd"/>
          </w:p>
        </w:tc>
        <w:tc>
          <w:tcPr>
            <w:tcW w:w="331" w:type="dxa"/>
          </w:tcPr>
          <w:p w14:paraId="0E145E3A" w14:textId="77777777" w:rsidR="00DE5CEB" w:rsidRDefault="00000000">
            <w:pPr>
              <w:pStyle w:val="TableParagraph"/>
              <w:spacing w:line="281" w:lineRule="exact"/>
              <w:ind w:left="0" w:right="78"/>
              <w:jc w:val="right"/>
              <w:rPr>
                <w:w w:val="121"/>
                <w:sz w:val="24"/>
                <w:lang w:val="en-US"/>
              </w:rPr>
            </w:pPr>
            <w:r>
              <w:rPr>
                <w:w w:val="121"/>
                <w:sz w:val="24"/>
                <w:lang w:val="en-US"/>
              </w:rPr>
              <w:t>:</w:t>
            </w:r>
          </w:p>
        </w:tc>
        <w:tc>
          <w:tcPr>
            <w:tcW w:w="3657" w:type="dxa"/>
          </w:tcPr>
          <w:p w14:paraId="3E6F86A6" w14:textId="385E7A23" w:rsidR="00DE5CEB" w:rsidRDefault="00000000">
            <w:pPr>
              <w:pStyle w:val="TableParagraph"/>
              <w:tabs>
                <w:tab w:val="left" w:pos="1142"/>
                <w:tab w:val="left" w:pos="2593"/>
                <w:tab w:val="left" w:pos="2897"/>
              </w:tabs>
              <w:ind w:left="78" w:right="199"/>
              <w:jc w:val="both"/>
              <w:rPr>
                <w:w w:val="115"/>
                <w:sz w:val="24"/>
                <w:lang w:val="en-US"/>
              </w:rPr>
            </w:pPr>
            <w:proofErr w:type="spellStart"/>
            <w:r>
              <w:rPr>
                <w:w w:val="115"/>
                <w:sz w:val="24"/>
                <w:lang w:val="en-US"/>
              </w:rPr>
              <w:t>Sekretaris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</w:t>
            </w:r>
            <w:proofErr w:type="spellStart"/>
            <w:r>
              <w:rPr>
                <w:w w:val="115"/>
                <w:sz w:val="24"/>
                <w:lang w:val="en-US"/>
              </w:rPr>
              <w:t>Perangkat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Daerah </w:t>
            </w:r>
            <w:proofErr w:type="spellStart"/>
            <w:r>
              <w:rPr>
                <w:w w:val="115"/>
                <w:sz w:val="24"/>
                <w:lang w:val="en-US"/>
              </w:rPr>
              <w:t>Kabupaten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yang </w:t>
            </w:r>
            <w:proofErr w:type="spellStart"/>
            <w:r>
              <w:rPr>
                <w:w w:val="115"/>
                <w:sz w:val="24"/>
                <w:lang w:val="en-US"/>
              </w:rPr>
              <w:t>melaksanakan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</w:t>
            </w:r>
            <w:proofErr w:type="spellStart"/>
            <w:r>
              <w:rPr>
                <w:w w:val="115"/>
                <w:sz w:val="24"/>
                <w:lang w:val="en-US"/>
              </w:rPr>
              <w:t>fungsi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</w:t>
            </w:r>
            <w:proofErr w:type="spellStart"/>
            <w:r>
              <w:rPr>
                <w:w w:val="115"/>
                <w:sz w:val="24"/>
                <w:lang w:val="en-US"/>
              </w:rPr>
              <w:t>penunjang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</w:t>
            </w:r>
            <w:proofErr w:type="spellStart"/>
            <w:r>
              <w:rPr>
                <w:w w:val="115"/>
                <w:sz w:val="24"/>
                <w:lang w:val="en-US"/>
              </w:rPr>
              <w:t>urusan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</w:t>
            </w:r>
            <w:proofErr w:type="spellStart"/>
            <w:r>
              <w:rPr>
                <w:w w:val="115"/>
                <w:sz w:val="24"/>
                <w:lang w:val="en-US"/>
              </w:rPr>
              <w:t>pemerintahan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</w:t>
            </w:r>
            <w:proofErr w:type="spellStart"/>
            <w:r>
              <w:rPr>
                <w:w w:val="115"/>
                <w:sz w:val="24"/>
                <w:lang w:val="en-US"/>
              </w:rPr>
              <w:t>bidang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</w:t>
            </w:r>
            <w:proofErr w:type="spellStart"/>
            <w:r w:rsidR="003D5632">
              <w:rPr>
                <w:w w:val="115"/>
                <w:sz w:val="24"/>
                <w:lang w:val="en-US"/>
              </w:rPr>
              <w:t>koperasi</w:t>
            </w:r>
            <w:proofErr w:type="spellEnd"/>
            <w:r>
              <w:rPr>
                <w:w w:val="115"/>
                <w:sz w:val="24"/>
                <w:lang w:val="en-US"/>
              </w:rPr>
              <w:t>;</w:t>
            </w:r>
          </w:p>
        </w:tc>
      </w:tr>
      <w:tr w:rsidR="00DE5CEB" w14:paraId="6FCE47E2" w14:textId="77777777" w:rsidTr="005378CE">
        <w:trPr>
          <w:trHeight w:val="846"/>
        </w:trPr>
        <w:tc>
          <w:tcPr>
            <w:tcW w:w="3475" w:type="dxa"/>
          </w:tcPr>
          <w:p w14:paraId="68D82E7B" w14:textId="77777777" w:rsidR="00DE5CEB" w:rsidRDefault="00000000">
            <w:pPr>
              <w:pStyle w:val="TableParagraph"/>
              <w:numPr>
                <w:ilvl w:val="0"/>
                <w:numId w:val="12"/>
              </w:numPr>
              <w:spacing w:line="279" w:lineRule="exact"/>
              <w:ind w:left="660"/>
              <w:rPr>
                <w:sz w:val="24"/>
                <w:lang w:val="en-US"/>
              </w:rPr>
            </w:pPr>
            <w:proofErr w:type="spellStart"/>
            <w:r>
              <w:rPr>
                <w:w w:val="115"/>
                <w:sz w:val="24"/>
                <w:lang w:val="en-US"/>
              </w:rPr>
              <w:t>Sekretaris</w:t>
            </w:r>
            <w:proofErr w:type="spellEnd"/>
          </w:p>
        </w:tc>
        <w:tc>
          <w:tcPr>
            <w:tcW w:w="331" w:type="dxa"/>
          </w:tcPr>
          <w:p w14:paraId="487C05CA" w14:textId="77777777" w:rsidR="00DE5CEB" w:rsidRDefault="00000000">
            <w:pPr>
              <w:pStyle w:val="TableParagraph"/>
              <w:spacing w:line="279" w:lineRule="exact"/>
              <w:ind w:left="0" w:right="78"/>
              <w:jc w:val="right"/>
              <w:rPr>
                <w:sz w:val="24"/>
              </w:rPr>
            </w:pPr>
            <w:r>
              <w:rPr>
                <w:rFonts w:hint="eastAsia"/>
                <w:w w:val="121"/>
                <w:sz w:val="24"/>
              </w:rPr>
              <w:t>:</w:t>
            </w:r>
          </w:p>
        </w:tc>
        <w:tc>
          <w:tcPr>
            <w:tcW w:w="3657" w:type="dxa"/>
          </w:tcPr>
          <w:p w14:paraId="58F6FFCE" w14:textId="77777777" w:rsidR="00DE5CEB" w:rsidRDefault="00000000">
            <w:pPr>
              <w:pStyle w:val="TableParagraph"/>
              <w:tabs>
                <w:tab w:val="left" w:pos="1470"/>
                <w:tab w:val="left" w:pos="2893"/>
              </w:tabs>
              <w:spacing w:line="279" w:lineRule="exact"/>
              <w:ind w:left="78"/>
              <w:rPr>
                <w:sz w:val="24"/>
              </w:rPr>
            </w:pPr>
            <w:r>
              <w:rPr>
                <w:rFonts w:hint="eastAsia"/>
                <w:w w:val="115"/>
                <w:sz w:val="24"/>
              </w:rPr>
              <w:t>Kepala</w:t>
            </w:r>
            <w:r>
              <w:rPr>
                <w:rFonts w:hint="eastAsia"/>
                <w:w w:val="115"/>
                <w:sz w:val="24"/>
              </w:rPr>
              <w:tab/>
              <w:t>Bidang</w:t>
            </w:r>
            <w:r>
              <w:rPr>
                <w:rFonts w:hint="eastAsia"/>
                <w:w w:val="115"/>
                <w:sz w:val="24"/>
              </w:rPr>
              <w:tab/>
              <w:t>yang</w:t>
            </w:r>
          </w:p>
          <w:p w14:paraId="16C0717B" w14:textId="29DD8BBE" w:rsidR="00DE5CEB" w:rsidRDefault="00000000">
            <w:pPr>
              <w:pStyle w:val="TableParagraph"/>
              <w:tabs>
                <w:tab w:val="left" w:pos="2002"/>
                <w:tab w:val="left" w:pos="3005"/>
              </w:tabs>
              <w:spacing w:line="280" w:lineRule="exact"/>
              <w:ind w:left="78" w:right="203"/>
              <w:rPr>
                <w:sz w:val="24"/>
              </w:rPr>
            </w:pPr>
            <w:r>
              <w:rPr>
                <w:rFonts w:hint="eastAsia"/>
                <w:w w:val="115"/>
                <w:sz w:val="24"/>
              </w:rPr>
              <w:t>membidangi</w:t>
            </w:r>
            <w:r>
              <w:rPr>
                <w:rFonts w:hint="eastAsia"/>
                <w:w w:val="115"/>
                <w:sz w:val="24"/>
              </w:rPr>
              <w:tab/>
              <w:t>data</w:t>
            </w:r>
            <w:r>
              <w:rPr>
                <w:rFonts w:hint="eastAsia"/>
                <w:w w:val="115"/>
                <w:sz w:val="24"/>
              </w:rPr>
              <w:tab/>
              <w:t>dan</w:t>
            </w:r>
            <w:r>
              <w:rPr>
                <w:rFonts w:hint="eastAsia"/>
                <w:spacing w:val="-58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informasi</w:t>
            </w:r>
            <w:r>
              <w:rPr>
                <w:rFonts w:hint="eastAsia"/>
                <w:spacing w:val="7"/>
                <w:w w:val="115"/>
                <w:sz w:val="24"/>
              </w:rPr>
              <w:t xml:space="preserve"> </w:t>
            </w:r>
            <w:proofErr w:type="spellStart"/>
            <w:r w:rsidR="003D5632">
              <w:rPr>
                <w:w w:val="115"/>
                <w:sz w:val="24"/>
                <w:lang w:val="en-US"/>
              </w:rPr>
              <w:t>koperasi</w:t>
            </w:r>
            <w:proofErr w:type="spellEnd"/>
            <w:r>
              <w:rPr>
                <w:rFonts w:hint="eastAsia"/>
                <w:w w:val="115"/>
                <w:sz w:val="24"/>
              </w:rPr>
              <w:t>;</w:t>
            </w:r>
          </w:p>
        </w:tc>
      </w:tr>
      <w:tr w:rsidR="00DE5CEB" w14:paraId="3997EE17" w14:textId="77777777" w:rsidTr="005378CE">
        <w:trPr>
          <w:trHeight w:val="846"/>
        </w:trPr>
        <w:tc>
          <w:tcPr>
            <w:tcW w:w="3475" w:type="dxa"/>
          </w:tcPr>
          <w:p w14:paraId="57A89EE3" w14:textId="77777777" w:rsidR="00DE5CEB" w:rsidRDefault="00000000">
            <w:pPr>
              <w:pStyle w:val="TableParagraph"/>
              <w:numPr>
                <w:ilvl w:val="0"/>
                <w:numId w:val="12"/>
              </w:numPr>
              <w:spacing w:line="279" w:lineRule="exact"/>
              <w:ind w:left="660"/>
              <w:rPr>
                <w:w w:val="115"/>
                <w:sz w:val="24"/>
                <w:lang w:val="en-US"/>
              </w:rPr>
            </w:pPr>
            <w:proofErr w:type="spellStart"/>
            <w:r>
              <w:rPr>
                <w:w w:val="115"/>
                <w:sz w:val="24"/>
                <w:lang w:val="en-US"/>
              </w:rPr>
              <w:lastRenderedPageBreak/>
              <w:t>Anggota</w:t>
            </w:r>
            <w:proofErr w:type="spellEnd"/>
          </w:p>
        </w:tc>
        <w:tc>
          <w:tcPr>
            <w:tcW w:w="331" w:type="dxa"/>
          </w:tcPr>
          <w:p w14:paraId="7AE458FB" w14:textId="77777777" w:rsidR="00DE5CEB" w:rsidRDefault="00000000">
            <w:pPr>
              <w:pStyle w:val="TableParagraph"/>
              <w:spacing w:line="279" w:lineRule="exact"/>
              <w:ind w:left="0" w:right="78"/>
              <w:jc w:val="right"/>
              <w:rPr>
                <w:w w:val="121"/>
                <w:sz w:val="24"/>
                <w:lang w:val="en-US"/>
              </w:rPr>
            </w:pPr>
            <w:r>
              <w:rPr>
                <w:w w:val="121"/>
                <w:sz w:val="24"/>
                <w:lang w:val="en-US"/>
              </w:rPr>
              <w:t>:</w:t>
            </w:r>
          </w:p>
        </w:tc>
        <w:tc>
          <w:tcPr>
            <w:tcW w:w="3657" w:type="dxa"/>
          </w:tcPr>
          <w:p w14:paraId="25369251" w14:textId="39BDD8B5" w:rsidR="00DE5CEB" w:rsidRDefault="00000000">
            <w:pPr>
              <w:pStyle w:val="TableParagraph"/>
              <w:tabs>
                <w:tab w:val="left" w:pos="2002"/>
                <w:tab w:val="left" w:pos="3005"/>
              </w:tabs>
              <w:spacing w:line="280" w:lineRule="exact"/>
              <w:ind w:left="0" w:right="203"/>
              <w:jc w:val="both"/>
              <w:rPr>
                <w:w w:val="115"/>
                <w:sz w:val="24"/>
                <w:lang w:val="en-US"/>
              </w:rPr>
            </w:pPr>
            <w:proofErr w:type="spellStart"/>
            <w:r>
              <w:rPr>
                <w:w w:val="115"/>
                <w:sz w:val="24"/>
                <w:lang w:val="en-US"/>
              </w:rPr>
              <w:t>Aparatur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</w:t>
            </w:r>
            <w:proofErr w:type="spellStart"/>
            <w:r>
              <w:rPr>
                <w:w w:val="115"/>
                <w:sz w:val="24"/>
                <w:lang w:val="en-US"/>
              </w:rPr>
              <w:t>Sipil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Negara yang </w:t>
            </w:r>
            <w:proofErr w:type="spellStart"/>
            <w:r>
              <w:rPr>
                <w:w w:val="115"/>
                <w:sz w:val="24"/>
                <w:lang w:val="en-US"/>
              </w:rPr>
              <w:t>melaksanakan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</w:t>
            </w:r>
            <w:proofErr w:type="spellStart"/>
            <w:r>
              <w:rPr>
                <w:w w:val="115"/>
                <w:sz w:val="24"/>
                <w:lang w:val="en-US"/>
              </w:rPr>
              <w:t>tugas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di </w:t>
            </w:r>
            <w:proofErr w:type="spellStart"/>
            <w:r>
              <w:rPr>
                <w:w w:val="115"/>
                <w:sz w:val="24"/>
                <w:lang w:val="en-US"/>
              </w:rPr>
              <w:t>bidang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yang </w:t>
            </w:r>
            <w:proofErr w:type="spellStart"/>
            <w:r>
              <w:rPr>
                <w:w w:val="115"/>
                <w:sz w:val="24"/>
                <w:lang w:val="en-US"/>
              </w:rPr>
              <w:t>beririsan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</w:t>
            </w:r>
            <w:proofErr w:type="spellStart"/>
            <w:r>
              <w:rPr>
                <w:w w:val="115"/>
                <w:sz w:val="24"/>
                <w:lang w:val="en-US"/>
              </w:rPr>
              <w:t>langsung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</w:t>
            </w:r>
            <w:proofErr w:type="spellStart"/>
            <w:r>
              <w:rPr>
                <w:w w:val="115"/>
                <w:sz w:val="24"/>
                <w:lang w:val="en-US"/>
              </w:rPr>
              <w:t>dengan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</w:t>
            </w:r>
            <w:proofErr w:type="spellStart"/>
            <w:r>
              <w:rPr>
                <w:w w:val="115"/>
                <w:sz w:val="24"/>
                <w:lang w:val="en-US"/>
              </w:rPr>
              <w:t>keberlangsungan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</w:t>
            </w:r>
            <w:proofErr w:type="spellStart"/>
            <w:r>
              <w:rPr>
                <w:w w:val="115"/>
                <w:sz w:val="24"/>
                <w:lang w:val="en-US"/>
              </w:rPr>
              <w:t>urusan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</w:t>
            </w:r>
            <w:proofErr w:type="spellStart"/>
            <w:r w:rsidR="003D5632">
              <w:rPr>
                <w:w w:val="115"/>
                <w:sz w:val="24"/>
                <w:lang w:val="en-US"/>
              </w:rPr>
              <w:t>koperasi</w:t>
            </w:r>
            <w:proofErr w:type="spellEnd"/>
            <w:r>
              <w:rPr>
                <w:w w:val="115"/>
                <w:sz w:val="24"/>
                <w:lang w:val="en-US"/>
              </w:rPr>
              <w:t>.</w:t>
            </w:r>
          </w:p>
        </w:tc>
      </w:tr>
      <w:tr w:rsidR="00DE5CEB" w14:paraId="07C3ED3C" w14:textId="77777777" w:rsidTr="005378CE">
        <w:trPr>
          <w:trHeight w:val="846"/>
        </w:trPr>
        <w:tc>
          <w:tcPr>
            <w:tcW w:w="3475" w:type="dxa"/>
          </w:tcPr>
          <w:p w14:paraId="1495B8D5" w14:textId="77777777" w:rsidR="00DE5CEB" w:rsidRDefault="00000000">
            <w:pPr>
              <w:pStyle w:val="TableParagraph"/>
              <w:numPr>
                <w:ilvl w:val="0"/>
                <w:numId w:val="12"/>
              </w:numPr>
              <w:spacing w:line="279" w:lineRule="exact"/>
              <w:ind w:left="660"/>
              <w:rPr>
                <w:w w:val="115"/>
                <w:sz w:val="24"/>
                <w:lang w:val="en-US"/>
              </w:rPr>
            </w:pPr>
            <w:proofErr w:type="spellStart"/>
            <w:r>
              <w:rPr>
                <w:w w:val="115"/>
                <w:sz w:val="24"/>
                <w:lang w:val="en-US"/>
              </w:rPr>
              <w:t>Teknologi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</w:t>
            </w:r>
            <w:proofErr w:type="spellStart"/>
            <w:r>
              <w:rPr>
                <w:w w:val="115"/>
                <w:sz w:val="24"/>
                <w:lang w:val="en-US"/>
              </w:rPr>
              <w:t>Informasi</w:t>
            </w:r>
            <w:proofErr w:type="spellEnd"/>
          </w:p>
        </w:tc>
        <w:tc>
          <w:tcPr>
            <w:tcW w:w="331" w:type="dxa"/>
          </w:tcPr>
          <w:p w14:paraId="4EE07A00" w14:textId="77777777" w:rsidR="00DE5CEB" w:rsidRDefault="00000000">
            <w:pPr>
              <w:pStyle w:val="TableParagraph"/>
              <w:spacing w:line="279" w:lineRule="exact"/>
              <w:ind w:left="0" w:right="78"/>
              <w:jc w:val="right"/>
              <w:rPr>
                <w:w w:val="121"/>
                <w:sz w:val="24"/>
                <w:lang w:val="en-US"/>
              </w:rPr>
            </w:pPr>
            <w:r>
              <w:rPr>
                <w:w w:val="121"/>
                <w:sz w:val="24"/>
                <w:lang w:val="en-US"/>
              </w:rPr>
              <w:t>:</w:t>
            </w:r>
          </w:p>
        </w:tc>
        <w:tc>
          <w:tcPr>
            <w:tcW w:w="3657" w:type="dxa"/>
          </w:tcPr>
          <w:p w14:paraId="14B53BCD" w14:textId="77777777" w:rsidR="00DE5CEB" w:rsidRDefault="00000000">
            <w:pPr>
              <w:pStyle w:val="TableParagraph"/>
              <w:tabs>
                <w:tab w:val="left" w:pos="2002"/>
                <w:tab w:val="left" w:pos="3005"/>
              </w:tabs>
              <w:spacing w:line="280" w:lineRule="exact"/>
              <w:ind w:left="78" w:right="203"/>
              <w:rPr>
                <w:w w:val="115"/>
                <w:sz w:val="24"/>
                <w:lang w:val="en-US"/>
              </w:rPr>
            </w:pPr>
            <w:proofErr w:type="spellStart"/>
            <w:r>
              <w:rPr>
                <w:w w:val="115"/>
                <w:sz w:val="24"/>
                <w:lang w:val="en-US"/>
              </w:rPr>
              <w:t>Aparatur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</w:t>
            </w:r>
            <w:proofErr w:type="spellStart"/>
            <w:r>
              <w:rPr>
                <w:w w:val="115"/>
                <w:sz w:val="24"/>
                <w:lang w:val="en-US"/>
              </w:rPr>
              <w:t>Sipil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Negara yang </w:t>
            </w:r>
            <w:proofErr w:type="spellStart"/>
            <w:r>
              <w:rPr>
                <w:w w:val="115"/>
                <w:sz w:val="24"/>
                <w:lang w:val="en-US"/>
              </w:rPr>
              <w:t>melaksanakan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</w:t>
            </w:r>
            <w:proofErr w:type="spellStart"/>
            <w:r>
              <w:rPr>
                <w:w w:val="115"/>
                <w:sz w:val="24"/>
                <w:lang w:val="en-US"/>
              </w:rPr>
              <w:t>fungsi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dan </w:t>
            </w:r>
            <w:proofErr w:type="spellStart"/>
            <w:r>
              <w:rPr>
                <w:w w:val="115"/>
                <w:sz w:val="24"/>
                <w:lang w:val="en-US"/>
              </w:rPr>
              <w:t>tugas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di </w:t>
            </w:r>
            <w:proofErr w:type="spellStart"/>
            <w:r>
              <w:rPr>
                <w:w w:val="115"/>
                <w:sz w:val="24"/>
                <w:lang w:val="en-US"/>
              </w:rPr>
              <w:t>bidang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</w:t>
            </w:r>
            <w:proofErr w:type="spellStart"/>
            <w:r>
              <w:rPr>
                <w:w w:val="115"/>
                <w:sz w:val="24"/>
                <w:lang w:val="en-US"/>
              </w:rPr>
              <w:t>teknologi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</w:t>
            </w:r>
            <w:proofErr w:type="spellStart"/>
            <w:r>
              <w:rPr>
                <w:w w:val="115"/>
                <w:sz w:val="24"/>
                <w:lang w:val="en-US"/>
              </w:rPr>
              <w:t>informasi</w:t>
            </w:r>
            <w:proofErr w:type="spellEnd"/>
            <w:r>
              <w:rPr>
                <w:w w:val="115"/>
                <w:sz w:val="24"/>
                <w:lang w:val="en-US"/>
              </w:rPr>
              <w:t>.</w:t>
            </w:r>
          </w:p>
        </w:tc>
      </w:tr>
      <w:tr w:rsidR="00DE5CEB" w14:paraId="357F3120" w14:textId="77777777" w:rsidTr="005378CE">
        <w:trPr>
          <w:trHeight w:val="846"/>
        </w:trPr>
        <w:tc>
          <w:tcPr>
            <w:tcW w:w="3475" w:type="dxa"/>
          </w:tcPr>
          <w:p w14:paraId="0270CE66" w14:textId="77777777" w:rsidR="00DE5CEB" w:rsidRDefault="00000000">
            <w:pPr>
              <w:pStyle w:val="TableParagraph"/>
              <w:numPr>
                <w:ilvl w:val="0"/>
                <w:numId w:val="12"/>
              </w:numPr>
              <w:spacing w:line="279" w:lineRule="exact"/>
              <w:ind w:left="660"/>
              <w:rPr>
                <w:w w:val="115"/>
                <w:sz w:val="24"/>
                <w:lang w:val="en-US"/>
              </w:rPr>
            </w:pPr>
            <w:r>
              <w:rPr>
                <w:w w:val="115"/>
                <w:sz w:val="24"/>
                <w:lang w:val="en-US"/>
              </w:rPr>
              <w:t>Analis Data</w:t>
            </w:r>
          </w:p>
        </w:tc>
        <w:tc>
          <w:tcPr>
            <w:tcW w:w="331" w:type="dxa"/>
          </w:tcPr>
          <w:p w14:paraId="3CAAC9FD" w14:textId="77777777" w:rsidR="00DE5CEB" w:rsidRDefault="00000000">
            <w:pPr>
              <w:pStyle w:val="TableParagraph"/>
              <w:spacing w:line="279" w:lineRule="exact"/>
              <w:ind w:left="0" w:right="78"/>
              <w:jc w:val="right"/>
              <w:rPr>
                <w:w w:val="121"/>
                <w:sz w:val="24"/>
                <w:lang w:val="en-US"/>
              </w:rPr>
            </w:pPr>
            <w:r>
              <w:rPr>
                <w:w w:val="121"/>
                <w:sz w:val="24"/>
                <w:lang w:val="en-US"/>
              </w:rPr>
              <w:t>:</w:t>
            </w:r>
          </w:p>
        </w:tc>
        <w:tc>
          <w:tcPr>
            <w:tcW w:w="3657" w:type="dxa"/>
          </w:tcPr>
          <w:p w14:paraId="7F13CBD2" w14:textId="711FC1D2" w:rsidR="00DE5CEB" w:rsidRDefault="00000000">
            <w:pPr>
              <w:pStyle w:val="TableParagraph"/>
              <w:tabs>
                <w:tab w:val="left" w:pos="2002"/>
                <w:tab w:val="left" w:pos="3005"/>
              </w:tabs>
              <w:spacing w:line="280" w:lineRule="exact"/>
              <w:ind w:left="78" w:right="203"/>
              <w:rPr>
                <w:w w:val="115"/>
                <w:sz w:val="24"/>
                <w:lang w:val="en-US"/>
              </w:rPr>
            </w:pPr>
            <w:proofErr w:type="spellStart"/>
            <w:r>
              <w:rPr>
                <w:w w:val="115"/>
                <w:sz w:val="24"/>
                <w:lang w:val="en-US"/>
              </w:rPr>
              <w:t>Aparatur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</w:t>
            </w:r>
            <w:proofErr w:type="spellStart"/>
            <w:r>
              <w:rPr>
                <w:w w:val="115"/>
                <w:sz w:val="24"/>
                <w:lang w:val="en-US"/>
              </w:rPr>
              <w:t>Sipil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Negara yang </w:t>
            </w:r>
            <w:proofErr w:type="spellStart"/>
            <w:r>
              <w:rPr>
                <w:w w:val="115"/>
                <w:sz w:val="24"/>
                <w:lang w:val="en-US"/>
              </w:rPr>
              <w:t>melaksanakan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</w:t>
            </w:r>
            <w:proofErr w:type="spellStart"/>
            <w:r>
              <w:rPr>
                <w:w w:val="115"/>
                <w:sz w:val="24"/>
                <w:lang w:val="en-US"/>
              </w:rPr>
              <w:t>fungsi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dan </w:t>
            </w:r>
            <w:proofErr w:type="spellStart"/>
            <w:r>
              <w:rPr>
                <w:w w:val="115"/>
                <w:sz w:val="24"/>
                <w:lang w:val="en-US"/>
              </w:rPr>
              <w:t>tugas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di </w:t>
            </w:r>
            <w:proofErr w:type="spellStart"/>
            <w:r>
              <w:rPr>
                <w:w w:val="115"/>
                <w:sz w:val="24"/>
                <w:lang w:val="en-US"/>
              </w:rPr>
              <w:t>bidang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</w:t>
            </w:r>
            <w:proofErr w:type="spellStart"/>
            <w:r>
              <w:rPr>
                <w:w w:val="115"/>
                <w:sz w:val="24"/>
                <w:lang w:val="en-US"/>
              </w:rPr>
              <w:t>penelitian</w:t>
            </w:r>
            <w:proofErr w:type="spellEnd"/>
            <w:r w:rsidR="009206FB">
              <w:rPr>
                <w:w w:val="115"/>
                <w:sz w:val="24"/>
                <w:lang w:val="en-US"/>
              </w:rPr>
              <w:t xml:space="preserve"> dan </w:t>
            </w:r>
            <w:proofErr w:type="spellStart"/>
            <w:r w:rsidR="009206FB">
              <w:rPr>
                <w:w w:val="115"/>
                <w:sz w:val="24"/>
                <w:lang w:val="en-US"/>
              </w:rPr>
              <w:t>atau</w:t>
            </w:r>
            <w:proofErr w:type="spellEnd"/>
            <w:r w:rsidR="009206FB">
              <w:rPr>
                <w:w w:val="115"/>
                <w:sz w:val="24"/>
                <w:lang w:val="en-US"/>
              </w:rPr>
              <w:t xml:space="preserve"> di </w:t>
            </w:r>
            <w:proofErr w:type="spellStart"/>
            <w:r w:rsidR="009206FB">
              <w:rPr>
                <w:w w:val="115"/>
                <w:sz w:val="24"/>
                <w:lang w:val="en-US"/>
              </w:rPr>
              <w:t>bidang</w:t>
            </w:r>
            <w:proofErr w:type="spellEnd"/>
            <w:r w:rsidR="009206FB">
              <w:rPr>
                <w:w w:val="115"/>
                <w:sz w:val="24"/>
                <w:lang w:val="en-US"/>
              </w:rPr>
              <w:t xml:space="preserve"> </w:t>
            </w:r>
            <w:proofErr w:type="spellStart"/>
            <w:r w:rsidR="009206FB">
              <w:rPr>
                <w:w w:val="115"/>
                <w:sz w:val="24"/>
                <w:lang w:val="en-US"/>
              </w:rPr>
              <w:t>teknologi</w:t>
            </w:r>
            <w:proofErr w:type="spellEnd"/>
            <w:r w:rsidR="009206FB">
              <w:rPr>
                <w:w w:val="115"/>
                <w:sz w:val="24"/>
                <w:lang w:val="en-US"/>
              </w:rPr>
              <w:t xml:space="preserve"> </w:t>
            </w:r>
            <w:proofErr w:type="spellStart"/>
            <w:r w:rsidR="009206FB">
              <w:rPr>
                <w:w w:val="115"/>
                <w:sz w:val="24"/>
                <w:lang w:val="en-US"/>
              </w:rPr>
              <w:t>informasi</w:t>
            </w:r>
            <w:proofErr w:type="spellEnd"/>
            <w:r w:rsidR="009206FB">
              <w:rPr>
                <w:w w:val="115"/>
                <w:sz w:val="24"/>
                <w:lang w:val="en-US"/>
              </w:rPr>
              <w:t xml:space="preserve"> </w:t>
            </w:r>
            <w:proofErr w:type="spellStart"/>
            <w:r w:rsidR="009206FB">
              <w:rPr>
                <w:w w:val="115"/>
                <w:sz w:val="24"/>
                <w:lang w:val="en-US"/>
              </w:rPr>
              <w:t>dengan</w:t>
            </w:r>
            <w:proofErr w:type="spellEnd"/>
            <w:r w:rsidR="009206FB">
              <w:rPr>
                <w:w w:val="115"/>
                <w:sz w:val="24"/>
                <w:lang w:val="en-US"/>
              </w:rPr>
              <w:t xml:space="preserve"> </w:t>
            </w:r>
            <w:proofErr w:type="spellStart"/>
            <w:r w:rsidR="009206FB">
              <w:rPr>
                <w:w w:val="115"/>
                <w:sz w:val="24"/>
                <w:lang w:val="en-US"/>
              </w:rPr>
              <w:t>sertifikasi</w:t>
            </w:r>
            <w:proofErr w:type="spellEnd"/>
            <w:r w:rsidR="009206FB">
              <w:rPr>
                <w:w w:val="115"/>
                <w:sz w:val="24"/>
                <w:lang w:val="en-US"/>
              </w:rPr>
              <w:t xml:space="preserve"> </w:t>
            </w:r>
            <w:proofErr w:type="spellStart"/>
            <w:r w:rsidR="009206FB">
              <w:rPr>
                <w:w w:val="115"/>
                <w:sz w:val="24"/>
                <w:lang w:val="en-US"/>
              </w:rPr>
              <w:t>analis</w:t>
            </w:r>
            <w:proofErr w:type="spellEnd"/>
            <w:r w:rsidR="009206FB">
              <w:rPr>
                <w:w w:val="115"/>
                <w:sz w:val="24"/>
                <w:lang w:val="en-US"/>
              </w:rPr>
              <w:t xml:space="preserve"> data</w:t>
            </w:r>
            <w:r>
              <w:rPr>
                <w:w w:val="115"/>
                <w:sz w:val="24"/>
                <w:lang w:val="en-US"/>
              </w:rPr>
              <w:t>.</w:t>
            </w:r>
          </w:p>
        </w:tc>
      </w:tr>
      <w:tr w:rsidR="00DE5CEB" w14:paraId="42275DC2" w14:textId="77777777" w:rsidTr="005378CE">
        <w:trPr>
          <w:trHeight w:val="1689"/>
        </w:trPr>
        <w:tc>
          <w:tcPr>
            <w:tcW w:w="3475" w:type="dxa"/>
          </w:tcPr>
          <w:p w14:paraId="6B8C5996" w14:textId="572A0ACD" w:rsidR="00DE5CEB" w:rsidRDefault="00000000" w:rsidP="009206FB">
            <w:pPr>
              <w:pStyle w:val="TableParagraph"/>
              <w:numPr>
                <w:ilvl w:val="0"/>
                <w:numId w:val="12"/>
              </w:numPr>
              <w:ind w:left="1024" w:hanging="361"/>
              <w:rPr>
                <w:sz w:val="24"/>
                <w:lang w:val="en-US"/>
              </w:rPr>
            </w:pPr>
            <w:r>
              <w:rPr>
                <w:rFonts w:hint="eastAsia"/>
                <w:spacing w:val="13"/>
                <w:w w:val="11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w w:val="115"/>
                <w:sz w:val="24"/>
                <w:lang w:val="en-US"/>
              </w:rPr>
              <w:t>Verifikator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</w:t>
            </w:r>
            <w:r>
              <w:rPr>
                <w:rFonts w:hint="eastAsia"/>
                <w:spacing w:val="-58"/>
                <w:w w:val="115"/>
                <w:sz w:val="24"/>
              </w:rPr>
              <w:t xml:space="preserve"> </w:t>
            </w:r>
            <w:r w:rsidR="009206FB">
              <w:rPr>
                <w:w w:val="120"/>
                <w:sz w:val="24"/>
                <w:lang w:val="en-US"/>
              </w:rPr>
              <w:t>KOPLINE</w:t>
            </w:r>
            <w:proofErr w:type="gramEnd"/>
          </w:p>
        </w:tc>
        <w:tc>
          <w:tcPr>
            <w:tcW w:w="331" w:type="dxa"/>
          </w:tcPr>
          <w:p w14:paraId="0255BBD8" w14:textId="51EA04B7" w:rsidR="00DE5CEB" w:rsidRDefault="00000000" w:rsidP="009206FB">
            <w:pPr>
              <w:pStyle w:val="TableParagraph"/>
              <w:spacing w:line="281" w:lineRule="exact"/>
              <w:ind w:left="0" w:right="78"/>
              <w:rPr>
                <w:sz w:val="24"/>
              </w:rPr>
            </w:pPr>
            <w:r>
              <w:rPr>
                <w:rFonts w:hint="eastAsia"/>
                <w:w w:val="121"/>
                <w:sz w:val="24"/>
              </w:rPr>
              <w:t>:</w:t>
            </w:r>
          </w:p>
        </w:tc>
        <w:tc>
          <w:tcPr>
            <w:tcW w:w="3657" w:type="dxa"/>
          </w:tcPr>
          <w:p w14:paraId="2E13F3C2" w14:textId="6EAD3069" w:rsidR="00DE5CEB" w:rsidRDefault="00000000">
            <w:pPr>
              <w:pStyle w:val="TableParagraph"/>
              <w:tabs>
                <w:tab w:val="left" w:pos="1113"/>
                <w:tab w:val="left" w:pos="2592"/>
                <w:tab w:val="left" w:pos="2897"/>
              </w:tabs>
              <w:ind w:left="78" w:right="199"/>
              <w:rPr>
                <w:sz w:val="24"/>
              </w:rPr>
            </w:pPr>
            <w:r>
              <w:rPr>
                <w:rFonts w:hint="eastAsia"/>
                <w:w w:val="115"/>
                <w:sz w:val="24"/>
              </w:rPr>
              <w:t>Unsur</w:t>
            </w:r>
            <w:r>
              <w:rPr>
                <w:rFonts w:hint="eastAsia"/>
                <w:w w:val="115"/>
                <w:sz w:val="24"/>
              </w:rPr>
              <w:tab/>
              <w:t>Perangkat</w:t>
            </w:r>
            <w:r>
              <w:rPr>
                <w:rFonts w:hint="eastAsia"/>
                <w:w w:val="115"/>
                <w:sz w:val="24"/>
              </w:rPr>
              <w:tab/>
              <w:t>Daerah</w:t>
            </w:r>
            <w:r>
              <w:rPr>
                <w:rFonts w:hint="eastAsia"/>
                <w:spacing w:val="-58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Kabupaten</w:t>
            </w:r>
            <w:r w:rsidR="009206FB">
              <w:rPr>
                <w:w w:val="115"/>
                <w:sz w:val="24"/>
              </w:rPr>
              <w:t xml:space="preserve"> dan atau petugas khusus yang ditunjuk untuk</w:t>
            </w:r>
          </w:p>
          <w:p w14:paraId="3BBFA4F0" w14:textId="7D027BD4" w:rsidR="009206FB" w:rsidRPr="009206FB" w:rsidRDefault="00000000" w:rsidP="009206FB">
            <w:pPr>
              <w:pStyle w:val="TableParagraph"/>
              <w:tabs>
                <w:tab w:val="left" w:pos="2729"/>
              </w:tabs>
              <w:spacing w:line="281" w:lineRule="exact"/>
              <w:ind w:left="78"/>
              <w:rPr>
                <w:sz w:val="24"/>
              </w:rPr>
            </w:pPr>
            <w:r>
              <w:rPr>
                <w:rFonts w:hint="eastAsia"/>
                <w:w w:val="115"/>
                <w:sz w:val="24"/>
              </w:rPr>
              <w:t>melaksanakan</w:t>
            </w:r>
            <w:r>
              <w:rPr>
                <w:rFonts w:hint="eastAsia"/>
                <w:w w:val="115"/>
                <w:sz w:val="24"/>
              </w:rPr>
              <w:tab/>
              <w:t>fungsi</w:t>
            </w:r>
            <w:r w:rsidR="009206FB">
              <w:rPr>
                <w:w w:val="115"/>
                <w:sz w:val="24"/>
              </w:rPr>
              <w:t xml:space="preserve"> verifikasi data </w:t>
            </w:r>
            <w:r w:rsidR="009206FB">
              <w:rPr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urusan</w:t>
            </w:r>
            <w:r w:rsidR="009206FB">
              <w:rPr>
                <w:w w:val="115"/>
                <w:sz w:val="24"/>
              </w:rPr>
              <w:t xml:space="preserve"> </w:t>
            </w:r>
            <w:r>
              <w:rPr>
                <w:rFonts w:hint="eastAsia"/>
                <w:spacing w:val="-2"/>
                <w:w w:val="115"/>
                <w:sz w:val="24"/>
              </w:rPr>
              <w:t>bidan</w:t>
            </w:r>
            <w:r w:rsidR="009206FB">
              <w:rPr>
                <w:spacing w:val="-2"/>
                <w:w w:val="115"/>
                <w:sz w:val="24"/>
              </w:rPr>
              <w:t xml:space="preserve">g </w:t>
            </w:r>
            <w:r>
              <w:rPr>
                <w:rFonts w:hint="eastAsia"/>
                <w:spacing w:val="-58"/>
                <w:w w:val="115"/>
                <w:sz w:val="24"/>
              </w:rPr>
              <w:t xml:space="preserve"> </w:t>
            </w:r>
            <w:proofErr w:type="spellStart"/>
            <w:r w:rsidR="003D5632">
              <w:rPr>
                <w:w w:val="115"/>
                <w:sz w:val="24"/>
                <w:lang w:val="en-US"/>
              </w:rPr>
              <w:t>koperasi</w:t>
            </w:r>
            <w:proofErr w:type="spellEnd"/>
            <w:r>
              <w:rPr>
                <w:rFonts w:hint="eastAsia"/>
                <w:w w:val="115"/>
                <w:sz w:val="24"/>
              </w:rPr>
              <w:t>;</w:t>
            </w:r>
          </w:p>
        </w:tc>
      </w:tr>
      <w:tr w:rsidR="009206FB" w14:paraId="6CA5F3DC" w14:textId="77777777" w:rsidTr="005378CE">
        <w:trPr>
          <w:trHeight w:val="1689"/>
        </w:trPr>
        <w:tc>
          <w:tcPr>
            <w:tcW w:w="3475" w:type="dxa"/>
          </w:tcPr>
          <w:p w14:paraId="1E75FF41" w14:textId="676CAC25" w:rsidR="009206FB" w:rsidRDefault="009206FB" w:rsidP="009206FB">
            <w:pPr>
              <w:pStyle w:val="TableParagraph"/>
              <w:numPr>
                <w:ilvl w:val="0"/>
                <w:numId w:val="12"/>
              </w:numPr>
              <w:ind w:left="1024" w:hanging="361"/>
              <w:rPr>
                <w:w w:val="115"/>
                <w:sz w:val="24"/>
                <w:lang w:val="en-US"/>
              </w:rPr>
            </w:pPr>
            <w:r>
              <w:rPr>
                <w:w w:val="115"/>
                <w:sz w:val="24"/>
                <w:lang w:val="en-US"/>
              </w:rPr>
              <w:t xml:space="preserve">Operator KOPLINE </w:t>
            </w:r>
          </w:p>
        </w:tc>
        <w:tc>
          <w:tcPr>
            <w:tcW w:w="331" w:type="dxa"/>
          </w:tcPr>
          <w:p w14:paraId="2FCE3523" w14:textId="4F14E88C" w:rsidR="009206FB" w:rsidRDefault="009206FB" w:rsidP="009206FB">
            <w:pPr>
              <w:pStyle w:val="TableParagraph"/>
              <w:spacing w:line="281" w:lineRule="exact"/>
              <w:ind w:left="0" w:right="78"/>
              <w:rPr>
                <w:rFonts w:hint="eastAsia"/>
                <w:w w:val="121"/>
                <w:sz w:val="24"/>
              </w:rPr>
            </w:pPr>
            <w:r>
              <w:rPr>
                <w:w w:val="121"/>
                <w:sz w:val="24"/>
              </w:rPr>
              <w:t>:</w:t>
            </w:r>
          </w:p>
        </w:tc>
        <w:tc>
          <w:tcPr>
            <w:tcW w:w="3657" w:type="dxa"/>
          </w:tcPr>
          <w:p w14:paraId="14D93A80" w14:textId="3EA2BCAF" w:rsidR="009206FB" w:rsidRDefault="009206FB">
            <w:pPr>
              <w:pStyle w:val="TableParagraph"/>
              <w:tabs>
                <w:tab w:val="left" w:pos="1113"/>
                <w:tab w:val="left" w:pos="2592"/>
                <w:tab w:val="left" w:pos="2897"/>
              </w:tabs>
              <w:ind w:left="78" w:right="199"/>
              <w:rPr>
                <w:rFonts w:hint="eastAsia"/>
                <w:w w:val="115"/>
                <w:sz w:val="24"/>
              </w:rPr>
            </w:pPr>
            <w:r>
              <w:rPr>
                <w:w w:val="115"/>
                <w:sz w:val="24"/>
              </w:rPr>
              <w:t>Unsur Perangkat Daerah dan atau petugas khusus yang ditunjuk untuk melaksanakan fungsi penginputan data ke KOPLINE ;</w:t>
            </w:r>
          </w:p>
        </w:tc>
      </w:tr>
      <w:tr w:rsidR="00DE5CEB" w14:paraId="749B56FA" w14:textId="77777777" w:rsidTr="005378CE">
        <w:trPr>
          <w:trHeight w:val="1038"/>
        </w:trPr>
        <w:tc>
          <w:tcPr>
            <w:tcW w:w="7463" w:type="dxa"/>
            <w:gridSpan w:val="3"/>
          </w:tcPr>
          <w:p w14:paraId="034B2371" w14:textId="2D0940D0" w:rsidR="00DE5CEB" w:rsidRDefault="00000000">
            <w:pPr>
              <w:pStyle w:val="TableParagraph"/>
              <w:ind w:left="703" w:right="199" w:hanging="480"/>
              <w:jc w:val="both"/>
              <w:rPr>
                <w:sz w:val="24"/>
                <w:lang w:val="en-US"/>
              </w:rPr>
            </w:pPr>
            <w:r>
              <w:rPr>
                <w:rFonts w:hint="eastAsia"/>
                <w:w w:val="115"/>
                <w:sz w:val="24"/>
              </w:rPr>
              <w:t>(4)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 xml:space="preserve">Tim pengelola </w:t>
            </w:r>
            <w:r w:rsidR="009206FB">
              <w:rPr>
                <w:w w:val="115"/>
                <w:sz w:val="24"/>
                <w:lang w:val="en-US"/>
              </w:rPr>
              <w:t>KOPLINE</w:t>
            </w:r>
            <w:r>
              <w:rPr>
                <w:w w:val="115"/>
                <w:sz w:val="24"/>
                <w:lang w:val="en-US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sebagaimana dimaksud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pada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ayat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(2)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ditetapkan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dengan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Keputusan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Kepala</w:t>
            </w:r>
            <w:r>
              <w:rPr>
                <w:rFonts w:hint="eastAsia"/>
                <w:spacing w:val="-58"/>
                <w:w w:val="115"/>
                <w:sz w:val="24"/>
              </w:rPr>
              <w:t xml:space="preserve"> </w:t>
            </w:r>
            <w:r>
              <w:rPr>
                <w:spacing w:val="-58"/>
                <w:w w:val="115"/>
                <w:sz w:val="24"/>
                <w:lang w:val="en-US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Daerah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Kabupaten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  <w:lang w:val="en-US"/>
              </w:rPr>
              <w:t>Sumedang</w:t>
            </w:r>
            <w:proofErr w:type="spellEnd"/>
            <w:r>
              <w:rPr>
                <w:w w:val="115"/>
                <w:sz w:val="24"/>
                <w:lang w:val="en-US"/>
              </w:rPr>
              <w:t>.</w:t>
            </w:r>
          </w:p>
        </w:tc>
      </w:tr>
      <w:tr w:rsidR="00DE5CEB" w14:paraId="60C2B647" w14:textId="77777777">
        <w:trPr>
          <w:trHeight w:val="3243"/>
        </w:trPr>
        <w:tc>
          <w:tcPr>
            <w:tcW w:w="7463" w:type="dxa"/>
            <w:gridSpan w:val="3"/>
          </w:tcPr>
          <w:p w14:paraId="0664A61E" w14:textId="77777777" w:rsidR="00DE5CEB" w:rsidRDefault="00000000">
            <w:pPr>
              <w:pStyle w:val="TableParagraph"/>
              <w:spacing w:line="279" w:lineRule="exact"/>
              <w:ind w:left="780" w:right="763"/>
              <w:jc w:val="center"/>
              <w:rPr>
                <w:sz w:val="24"/>
              </w:rPr>
            </w:pPr>
            <w:r>
              <w:rPr>
                <w:w w:val="115"/>
                <w:sz w:val="24"/>
                <w:lang w:val="en-US"/>
              </w:rPr>
              <w:t>B</w:t>
            </w:r>
            <w:r>
              <w:rPr>
                <w:rFonts w:hint="eastAsia"/>
                <w:w w:val="115"/>
                <w:sz w:val="24"/>
              </w:rPr>
              <w:t>agian</w:t>
            </w:r>
            <w:r>
              <w:rPr>
                <w:rFonts w:hint="eastAsia"/>
                <w:spacing w:val="18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Kedua</w:t>
            </w:r>
          </w:p>
          <w:p w14:paraId="5E4589AA" w14:textId="22262940" w:rsidR="00DE5CEB" w:rsidRDefault="00000000">
            <w:pPr>
              <w:pStyle w:val="TableParagraph"/>
              <w:ind w:left="1320" w:rightChars="692" w:right="1522"/>
              <w:jc w:val="center"/>
              <w:rPr>
                <w:w w:val="115"/>
                <w:sz w:val="24"/>
                <w:lang w:val="en-US"/>
              </w:rPr>
            </w:pPr>
            <w:r>
              <w:rPr>
                <w:rFonts w:hint="eastAsia"/>
                <w:w w:val="115"/>
                <w:sz w:val="24"/>
              </w:rPr>
              <w:t>Tugas</w:t>
            </w:r>
            <w:r>
              <w:rPr>
                <w:rFonts w:hint="eastAsia"/>
                <w:spacing w:val="-5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Tim</w:t>
            </w:r>
            <w:r>
              <w:rPr>
                <w:rFonts w:hint="eastAsia"/>
                <w:spacing w:val="-6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Pengelola</w:t>
            </w:r>
            <w:r>
              <w:rPr>
                <w:rFonts w:hint="eastAsia"/>
                <w:spacing w:val="-9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Sistem</w:t>
            </w:r>
            <w:r>
              <w:rPr>
                <w:rFonts w:hint="eastAsia"/>
                <w:spacing w:val="-9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Informasi</w:t>
            </w:r>
            <w:r>
              <w:rPr>
                <w:rFonts w:hint="eastAsia"/>
                <w:spacing w:val="-8"/>
                <w:w w:val="115"/>
                <w:sz w:val="24"/>
              </w:rPr>
              <w:t xml:space="preserve"> </w:t>
            </w:r>
            <w:proofErr w:type="spellStart"/>
            <w:r w:rsidR="009206FB">
              <w:rPr>
                <w:w w:val="115"/>
                <w:sz w:val="24"/>
                <w:lang w:val="en-US"/>
              </w:rPr>
              <w:t>Koperasi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</w:t>
            </w:r>
            <w:proofErr w:type="spellStart"/>
            <w:r>
              <w:rPr>
                <w:w w:val="115"/>
                <w:sz w:val="24"/>
                <w:lang w:val="en-US"/>
              </w:rPr>
              <w:t>Kabupaten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</w:t>
            </w:r>
            <w:proofErr w:type="spellStart"/>
            <w:r>
              <w:rPr>
                <w:w w:val="115"/>
                <w:sz w:val="24"/>
                <w:lang w:val="en-US"/>
              </w:rPr>
              <w:t>Sumedang</w:t>
            </w:r>
            <w:proofErr w:type="spellEnd"/>
          </w:p>
          <w:p w14:paraId="2CBF2483" w14:textId="77777777" w:rsidR="00DE5CEB" w:rsidRDefault="00DE5CEB">
            <w:pPr>
              <w:pStyle w:val="TableParagraph"/>
              <w:ind w:left="1320" w:rightChars="692" w:right="1522"/>
              <w:jc w:val="center"/>
              <w:rPr>
                <w:w w:val="115"/>
                <w:sz w:val="24"/>
                <w:lang w:val="en-US"/>
              </w:rPr>
            </w:pPr>
          </w:p>
          <w:p w14:paraId="3BE882B1" w14:textId="77777777" w:rsidR="00DE5CEB" w:rsidRDefault="00000000">
            <w:pPr>
              <w:pStyle w:val="TableParagraph"/>
              <w:ind w:left="3317"/>
              <w:rPr>
                <w:sz w:val="24"/>
              </w:rPr>
            </w:pPr>
            <w:r>
              <w:rPr>
                <w:rFonts w:hint="eastAsia"/>
                <w:w w:val="115"/>
                <w:sz w:val="24"/>
              </w:rPr>
              <w:t>Pasal</w:t>
            </w:r>
            <w:r>
              <w:rPr>
                <w:rFonts w:hint="eastAsia"/>
                <w:spacing w:val="14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8</w:t>
            </w:r>
          </w:p>
          <w:p w14:paraId="61EA969E" w14:textId="77777777" w:rsidR="00DE5CEB" w:rsidRDefault="00000000">
            <w:pPr>
              <w:pStyle w:val="TableParagraph"/>
              <w:spacing w:before="3"/>
              <w:ind w:left="223" w:right="202"/>
              <w:rPr>
                <w:sz w:val="24"/>
              </w:rPr>
            </w:pPr>
            <w:r>
              <w:rPr>
                <w:rFonts w:hint="eastAsia"/>
                <w:w w:val="115"/>
                <w:sz w:val="24"/>
              </w:rPr>
              <w:t>Penanggung</w:t>
            </w:r>
            <w:r>
              <w:rPr>
                <w:rFonts w:hint="eastAsia"/>
                <w:spacing w:val="43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Jawab</w:t>
            </w:r>
            <w:r>
              <w:rPr>
                <w:rFonts w:hint="eastAsia"/>
                <w:spacing w:val="45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sebagaimana</w:t>
            </w:r>
            <w:r>
              <w:rPr>
                <w:rFonts w:hint="eastAsia"/>
                <w:spacing w:val="46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dimaksud</w:t>
            </w:r>
            <w:r>
              <w:rPr>
                <w:rFonts w:hint="eastAsia"/>
                <w:spacing w:val="45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dalam</w:t>
            </w:r>
            <w:r>
              <w:rPr>
                <w:rFonts w:hint="eastAsia"/>
                <w:spacing w:val="44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Pasal</w:t>
            </w:r>
            <w:r>
              <w:rPr>
                <w:rFonts w:hint="eastAsia"/>
                <w:spacing w:val="46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6</w:t>
            </w:r>
            <w:r>
              <w:rPr>
                <w:rFonts w:hint="eastAsia"/>
                <w:spacing w:val="-57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ayat</w:t>
            </w:r>
            <w:r>
              <w:rPr>
                <w:rFonts w:hint="eastAsia"/>
                <w:spacing w:val="13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(3)</w:t>
            </w:r>
            <w:r>
              <w:rPr>
                <w:rFonts w:hint="eastAsia"/>
                <w:spacing w:val="14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huruf</w:t>
            </w:r>
            <w:r>
              <w:rPr>
                <w:rFonts w:hint="eastAsia"/>
                <w:spacing w:val="13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a,</w:t>
            </w:r>
            <w:r>
              <w:rPr>
                <w:rFonts w:hint="eastAsia"/>
                <w:spacing w:val="13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mempunyai</w:t>
            </w:r>
            <w:r>
              <w:rPr>
                <w:rFonts w:hint="eastAsia"/>
                <w:spacing w:val="14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tugas:</w:t>
            </w:r>
          </w:p>
          <w:p w14:paraId="7FA10ED3" w14:textId="24A82AF1" w:rsidR="00DE5CEB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683"/>
                <w:tab w:val="left" w:pos="684"/>
                <w:tab w:val="left" w:pos="2218"/>
                <w:tab w:val="left" w:pos="3924"/>
                <w:tab w:val="left" w:pos="4588"/>
                <w:tab w:val="left" w:pos="5763"/>
              </w:tabs>
              <w:spacing w:line="242" w:lineRule="auto"/>
              <w:ind w:left="683" w:right="207"/>
              <w:jc w:val="both"/>
              <w:rPr>
                <w:color w:val="FF0000"/>
                <w:sz w:val="24"/>
              </w:rPr>
            </w:pPr>
            <w:proofErr w:type="spellStart"/>
            <w:r>
              <w:rPr>
                <w:rFonts w:ascii="Bookman Old Style" w:hAnsi="Bookman Old Style" w:hint="eastAsia"/>
                <w:sz w:val="24"/>
                <w:szCs w:val="24"/>
                <w:lang w:val="en-US"/>
              </w:rPr>
              <w:t>Memberikan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  <w:lang w:val="en-US"/>
              </w:rPr>
              <w:t>pembinaan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  <w:lang w:val="en-US"/>
              </w:rPr>
              <w:t>arah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  <w:lang w:val="en-US"/>
              </w:rPr>
              <w:t>kebijakan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  <w:lang w:val="en-US"/>
              </w:rPr>
              <w:t>Implementasi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  <w:lang w:val="en-US"/>
              </w:rPr>
              <w:t>Sistem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  <w:lang w:val="en-US"/>
              </w:rPr>
              <w:t>Informasi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206FB">
              <w:rPr>
                <w:rFonts w:ascii="Bookman Old Style" w:hAnsi="Bookman Old Style"/>
                <w:sz w:val="24"/>
                <w:szCs w:val="24"/>
                <w:lang w:val="en-US"/>
              </w:rPr>
              <w:t>Koperasi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  <w:lang w:val="en-US"/>
              </w:rPr>
              <w:t>Kabupaten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  <w:lang w:val="en-US"/>
              </w:rPr>
              <w:t>Sumedang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  <w:lang w:val="en-US"/>
              </w:rPr>
              <w:t>baik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  <w:lang w:val="en-US"/>
              </w:rPr>
              <w:t xml:space="preserve"> yang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  <w:lang w:val="en-US"/>
              </w:rPr>
              <w:t>bersifat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  <w:lang w:val="en-US"/>
              </w:rPr>
              <w:t xml:space="preserve"> strategi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  <w:lang w:val="en-US"/>
              </w:rPr>
              <w:t>maupun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  <w:lang w:val="en-US"/>
              </w:rPr>
              <w:t>kebijakan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  <w:lang w:val="en-US"/>
              </w:rPr>
              <w:t>pembangunan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  <w:lang w:val="en-US"/>
              </w:rPr>
              <w:t>pengembangan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  <w:lang w:val="en-US"/>
              </w:rPr>
              <w:t xml:space="preserve"> dan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  <w:lang w:val="en-US"/>
              </w:rPr>
              <w:t>pengendalian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  <w:lang w:val="en-US"/>
              </w:rPr>
              <w:t>.</w:t>
            </w:r>
          </w:p>
        </w:tc>
      </w:tr>
      <w:tr w:rsidR="00DE5CEB" w14:paraId="6323BD94" w14:textId="77777777">
        <w:trPr>
          <w:trHeight w:val="2536"/>
        </w:trPr>
        <w:tc>
          <w:tcPr>
            <w:tcW w:w="7463" w:type="dxa"/>
            <w:gridSpan w:val="3"/>
          </w:tcPr>
          <w:p w14:paraId="28D7A4ED" w14:textId="77777777" w:rsidR="00DE5CEB" w:rsidRDefault="00000000">
            <w:pPr>
              <w:pStyle w:val="TableParagraph"/>
              <w:spacing w:before="139" w:line="281" w:lineRule="exact"/>
              <w:ind w:left="3317"/>
              <w:rPr>
                <w:sz w:val="24"/>
              </w:rPr>
            </w:pPr>
            <w:r>
              <w:rPr>
                <w:rFonts w:hint="eastAsia"/>
                <w:w w:val="115"/>
                <w:sz w:val="24"/>
              </w:rPr>
              <w:t>Pasal</w:t>
            </w:r>
            <w:r>
              <w:rPr>
                <w:rFonts w:hint="eastAsia"/>
                <w:spacing w:val="14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9</w:t>
            </w:r>
          </w:p>
          <w:p w14:paraId="73DED77C" w14:textId="77777777" w:rsidR="00DE5CEB" w:rsidRDefault="00000000">
            <w:pPr>
              <w:pStyle w:val="TableParagraph"/>
              <w:spacing w:line="242" w:lineRule="auto"/>
              <w:ind w:left="223" w:right="193"/>
              <w:rPr>
                <w:sz w:val="24"/>
              </w:rPr>
            </w:pPr>
            <w:proofErr w:type="spellStart"/>
            <w:r>
              <w:rPr>
                <w:w w:val="115"/>
                <w:sz w:val="24"/>
                <w:lang w:val="en-US"/>
              </w:rPr>
              <w:t>Pengarah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sebagaimana</w:t>
            </w:r>
            <w:r>
              <w:rPr>
                <w:rFonts w:hint="eastAsia"/>
                <w:spacing w:val="12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dimaksud</w:t>
            </w:r>
            <w:r>
              <w:rPr>
                <w:rFonts w:hint="eastAsia"/>
                <w:spacing w:val="1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dalam</w:t>
            </w:r>
            <w:r>
              <w:rPr>
                <w:rFonts w:hint="eastAsia"/>
                <w:spacing w:val="10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Pasal</w:t>
            </w:r>
            <w:r>
              <w:rPr>
                <w:rFonts w:hint="eastAsia"/>
                <w:spacing w:val="12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6</w:t>
            </w:r>
            <w:r>
              <w:rPr>
                <w:rFonts w:hint="eastAsia"/>
                <w:spacing w:val="1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ayat</w:t>
            </w:r>
            <w:r>
              <w:rPr>
                <w:rFonts w:hint="eastAsia"/>
                <w:spacing w:val="12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(3)</w:t>
            </w:r>
            <w:r>
              <w:rPr>
                <w:rFonts w:hint="eastAsia"/>
                <w:spacing w:val="-58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huruf</w:t>
            </w:r>
            <w:r>
              <w:rPr>
                <w:rFonts w:hint="eastAsia"/>
                <w:spacing w:val="14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b,</w:t>
            </w:r>
            <w:r>
              <w:rPr>
                <w:rFonts w:hint="eastAsia"/>
                <w:spacing w:val="14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mempunyai</w:t>
            </w:r>
            <w:r>
              <w:rPr>
                <w:rFonts w:hint="eastAsia"/>
                <w:spacing w:val="16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tugas:</w:t>
            </w:r>
          </w:p>
          <w:p w14:paraId="46FDA383" w14:textId="5BE5BE7D" w:rsidR="00DE5CEB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683"/>
                <w:tab w:val="left" w:pos="684"/>
              </w:tabs>
              <w:spacing w:line="281" w:lineRule="exact"/>
              <w:rPr>
                <w:sz w:val="24"/>
              </w:rPr>
            </w:pP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Memberikan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arahan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atas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kebijakan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dalam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rangka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mengembangkan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Sistem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Informasi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</w:t>
            </w:r>
            <w:proofErr w:type="spellStart"/>
            <w:r w:rsidR="009206FB"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Koperasi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Kabupaten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Sumedang.</w:t>
            </w:r>
          </w:p>
          <w:p w14:paraId="0B76AEFC" w14:textId="1194D07D" w:rsidR="00DE5CEB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683"/>
                <w:tab w:val="left" w:pos="684"/>
              </w:tabs>
              <w:spacing w:line="242" w:lineRule="auto"/>
              <w:ind w:left="683" w:right="205"/>
              <w:rPr>
                <w:sz w:val="24"/>
              </w:rPr>
            </w:pP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Memberikan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arahan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baik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bersifat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strategi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maupun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kebijakan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pembangunan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,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pengembangan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dan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pengendalian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Sistem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Informasi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</w:t>
            </w:r>
            <w:proofErr w:type="spellStart"/>
            <w:proofErr w:type="gramStart"/>
            <w:r w:rsidR="009206FB"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Koperasi</w:t>
            </w:r>
            <w:proofErr w:type="spellEnd"/>
            <w:r w:rsidR="009206FB"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</w:t>
            </w:r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Kabupaten</w:t>
            </w:r>
            <w:proofErr w:type="spellEnd"/>
            <w:proofErr w:type="gram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Sumedang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.</w:t>
            </w:r>
          </w:p>
        </w:tc>
      </w:tr>
      <w:tr w:rsidR="00DE5CEB" w14:paraId="57B1A6F6" w14:textId="77777777">
        <w:trPr>
          <w:trHeight w:val="2006"/>
        </w:trPr>
        <w:tc>
          <w:tcPr>
            <w:tcW w:w="7463" w:type="dxa"/>
            <w:gridSpan w:val="3"/>
          </w:tcPr>
          <w:p w14:paraId="6D2CD445" w14:textId="77777777" w:rsidR="00DE5CEB" w:rsidRDefault="00000000">
            <w:pPr>
              <w:pStyle w:val="TableParagraph"/>
              <w:spacing w:before="139" w:line="281" w:lineRule="exact"/>
              <w:ind w:left="3241"/>
              <w:rPr>
                <w:sz w:val="24"/>
              </w:rPr>
            </w:pPr>
            <w:r>
              <w:rPr>
                <w:rFonts w:hint="eastAsia"/>
                <w:w w:val="115"/>
                <w:sz w:val="24"/>
              </w:rPr>
              <w:lastRenderedPageBreak/>
              <w:t>Pasal</w:t>
            </w:r>
            <w:r>
              <w:rPr>
                <w:rFonts w:hint="eastAsia"/>
                <w:spacing w:val="1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10</w:t>
            </w:r>
          </w:p>
          <w:p w14:paraId="6BD83E6B" w14:textId="150F0615" w:rsidR="00DE5CEB" w:rsidRDefault="00000000">
            <w:pPr>
              <w:pStyle w:val="TableParagraph"/>
              <w:ind w:left="223" w:right="206"/>
              <w:rPr>
                <w:sz w:val="24"/>
              </w:rPr>
            </w:pPr>
            <w:proofErr w:type="spellStart"/>
            <w:r>
              <w:rPr>
                <w:w w:val="110"/>
                <w:sz w:val="24"/>
                <w:lang w:val="en-US"/>
              </w:rPr>
              <w:t>Koordinator</w:t>
            </w:r>
            <w:proofErr w:type="spellEnd"/>
            <w:r>
              <w:rPr>
                <w:rFonts w:hint="eastAsia"/>
                <w:spacing w:val="41"/>
                <w:w w:val="110"/>
                <w:sz w:val="24"/>
              </w:rPr>
              <w:t xml:space="preserve"> </w:t>
            </w:r>
            <w:proofErr w:type="gramStart"/>
            <w:r>
              <w:rPr>
                <w:rFonts w:hint="eastAsia"/>
                <w:w w:val="110"/>
                <w:sz w:val="24"/>
              </w:rPr>
              <w:t xml:space="preserve">sebagaimana </w:t>
            </w:r>
            <w:r>
              <w:rPr>
                <w:rFonts w:hint="eastAsia"/>
                <w:spacing w:val="40"/>
                <w:w w:val="110"/>
                <w:sz w:val="24"/>
              </w:rPr>
              <w:t xml:space="preserve"> </w:t>
            </w:r>
            <w:r>
              <w:rPr>
                <w:rFonts w:hint="eastAsia"/>
                <w:w w:val="110"/>
                <w:sz w:val="24"/>
              </w:rPr>
              <w:t>dimaksud</w:t>
            </w:r>
            <w:proofErr w:type="gramEnd"/>
            <w:r>
              <w:rPr>
                <w:rFonts w:hint="eastAsia"/>
                <w:w w:val="110"/>
                <w:sz w:val="24"/>
              </w:rPr>
              <w:t xml:space="preserve"> </w:t>
            </w:r>
            <w:r>
              <w:rPr>
                <w:rFonts w:hint="eastAsia"/>
                <w:spacing w:val="38"/>
                <w:w w:val="110"/>
                <w:sz w:val="24"/>
              </w:rPr>
              <w:t xml:space="preserve"> </w:t>
            </w:r>
            <w:proofErr w:type="gramStart"/>
            <w:r>
              <w:rPr>
                <w:rFonts w:hint="eastAsia"/>
                <w:w w:val="110"/>
                <w:sz w:val="24"/>
              </w:rPr>
              <w:t xml:space="preserve">pada </w:t>
            </w:r>
            <w:r>
              <w:rPr>
                <w:rFonts w:hint="eastAsia"/>
                <w:spacing w:val="40"/>
                <w:w w:val="110"/>
                <w:sz w:val="24"/>
              </w:rPr>
              <w:t xml:space="preserve"> </w:t>
            </w:r>
            <w:r>
              <w:rPr>
                <w:rFonts w:hint="eastAsia"/>
                <w:w w:val="110"/>
                <w:sz w:val="24"/>
              </w:rPr>
              <w:t>Pasal</w:t>
            </w:r>
            <w:proofErr w:type="gramEnd"/>
            <w:r w:rsidR="009206FB">
              <w:rPr>
                <w:w w:val="110"/>
                <w:sz w:val="24"/>
              </w:rPr>
              <w:t xml:space="preserve"> </w:t>
            </w:r>
            <w:r>
              <w:rPr>
                <w:rFonts w:hint="eastAsia"/>
                <w:spacing w:val="-56"/>
                <w:w w:val="110"/>
                <w:sz w:val="24"/>
              </w:rPr>
              <w:t xml:space="preserve"> </w:t>
            </w:r>
            <w:r>
              <w:rPr>
                <w:rFonts w:hint="eastAsia"/>
                <w:w w:val="110"/>
                <w:sz w:val="24"/>
              </w:rPr>
              <w:t>6</w:t>
            </w:r>
            <w:r>
              <w:rPr>
                <w:rFonts w:hint="eastAsia"/>
                <w:spacing w:val="19"/>
                <w:w w:val="110"/>
                <w:sz w:val="24"/>
              </w:rPr>
              <w:t xml:space="preserve"> </w:t>
            </w:r>
            <w:r>
              <w:rPr>
                <w:rFonts w:hint="eastAsia"/>
                <w:w w:val="110"/>
                <w:sz w:val="24"/>
              </w:rPr>
              <w:t>ayat</w:t>
            </w:r>
            <w:r>
              <w:rPr>
                <w:rFonts w:hint="eastAsia"/>
                <w:spacing w:val="21"/>
                <w:w w:val="110"/>
                <w:sz w:val="24"/>
              </w:rPr>
              <w:t xml:space="preserve"> </w:t>
            </w:r>
            <w:r>
              <w:rPr>
                <w:rFonts w:hint="eastAsia"/>
                <w:w w:val="110"/>
                <w:sz w:val="24"/>
              </w:rPr>
              <w:t>(3)</w:t>
            </w:r>
            <w:r>
              <w:rPr>
                <w:rFonts w:hint="eastAsia"/>
                <w:spacing w:val="20"/>
                <w:w w:val="110"/>
                <w:sz w:val="24"/>
              </w:rPr>
              <w:t xml:space="preserve"> </w:t>
            </w:r>
            <w:r>
              <w:rPr>
                <w:rFonts w:hint="eastAsia"/>
                <w:w w:val="110"/>
                <w:sz w:val="24"/>
              </w:rPr>
              <w:t>huruf</w:t>
            </w:r>
            <w:r>
              <w:rPr>
                <w:rFonts w:hint="eastAsia"/>
                <w:spacing w:val="20"/>
                <w:w w:val="110"/>
                <w:sz w:val="24"/>
              </w:rPr>
              <w:t xml:space="preserve"> </w:t>
            </w:r>
            <w:r>
              <w:rPr>
                <w:rFonts w:hint="eastAsia"/>
                <w:w w:val="110"/>
                <w:sz w:val="24"/>
              </w:rPr>
              <w:t>c,</w:t>
            </w:r>
            <w:r>
              <w:rPr>
                <w:rFonts w:hint="eastAsia"/>
                <w:spacing w:val="24"/>
                <w:w w:val="110"/>
                <w:sz w:val="24"/>
              </w:rPr>
              <w:t xml:space="preserve"> </w:t>
            </w:r>
            <w:r>
              <w:rPr>
                <w:rFonts w:hint="eastAsia"/>
                <w:w w:val="110"/>
                <w:sz w:val="24"/>
              </w:rPr>
              <w:t>mempunyai</w:t>
            </w:r>
            <w:r>
              <w:rPr>
                <w:rFonts w:hint="eastAsia"/>
                <w:spacing w:val="20"/>
                <w:w w:val="110"/>
                <w:sz w:val="24"/>
              </w:rPr>
              <w:t xml:space="preserve"> </w:t>
            </w:r>
            <w:r>
              <w:rPr>
                <w:rFonts w:hint="eastAsia"/>
                <w:w w:val="110"/>
                <w:sz w:val="24"/>
              </w:rPr>
              <w:t>tugas:</w:t>
            </w:r>
          </w:p>
          <w:p w14:paraId="61DF89AD" w14:textId="5C7533D3" w:rsidR="00DE5CEB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559"/>
                <w:tab w:val="left" w:pos="560"/>
                <w:tab w:val="left" w:pos="1906"/>
                <w:tab w:val="left" w:pos="2586"/>
                <w:tab w:val="left" w:pos="4628"/>
                <w:tab w:val="left" w:pos="5759"/>
              </w:tabs>
              <w:spacing w:line="242" w:lineRule="auto"/>
              <w:ind w:right="207"/>
              <w:rPr>
                <w:sz w:val="24"/>
              </w:rPr>
            </w:pP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Mengkoordinir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kolaborasi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lintas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Perangkat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Daerah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untuk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menunjang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keberlangsungan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Sistem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Informasi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</w:t>
            </w:r>
            <w:proofErr w:type="spellStart"/>
            <w:proofErr w:type="gramStart"/>
            <w:r w:rsidR="009206FB"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Koperasi</w:t>
            </w:r>
            <w:proofErr w:type="spellEnd"/>
            <w:r w:rsidR="009206FB"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</w:t>
            </w:r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Kabupaten</w:t>
            </w:r>
            <w:proofErr w:type="spellEnd"/>
            <w:proofErr w:type="gram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Sumedang</w:t>
            </w:r>
            <w:proofErr w:type="spellEnd"/>
          </w:p>
        </w:tc>
      </w:tr>
      <w:tr w:rsidR="00DE5CEB" w14:paraId="38CABA43" w14:textId="77777777">
        <w:trPr>
          <w:trHeight w:val="422"/>
        </w:trPr>
        <w:tc>
          <w:tcPr>
            <w:tcW w:w="7463" w:type="dxa"/>
            <w:gridSpan w:val="3"/>
          </w:tcPr>
          <w:p w14:paraId="555F0189" w14:textId="77777777" w:rsidR="00DE5CEB" w:rsidRDefault="00000000">
            <w:pPr>
              <w:pStyle w:val="TableParagraph"/>
              <w:spacing w:before="139" w:line="263" w:lineRule="exact"/>
              <w:ind w:left="780" w:right="765"/>
              <w:jc w:val="center"/>
              <w:rPr>
                <w:sz w:val="24"/>
              </w:rPr>
            </w:pPr>
            <w:r>
              <w:rPr>
                <w:rFonts w:hint="eastAsia"/>
                <w:w w:val="115"/>
                <w:sz w:val="24"/>
              </w:rPr>
              <w:t>Pasal</w:t>
            </w:r>
            <w:r>
              <w:rPr>
                <w:rFonts w:hint="eastAsia"/>
                <w:spacing w:val="1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11</w:t>
            </w:r>
          </w:p>
        </w:tc>
      </w:tr>
      <w:tr w:rsidR="00DE5CEB" w14:paraId="0256A8E4" w14:textId="77777777">
        <w:trPr>
          <w:trHeight w:val="1698"/>
        </w:trPr>
        <w:tc>
          <w:tcPr>
            <w:tcW w:w="7463" w:type="dxa"/>
            <w:gridSpan w:val="3"/>
          </w:tcPr>
          <w:p w14:paraId="54587FD8" w14:textId="77777777" w:rsidR="00DE5CEB" w:rsidRDefault="00000000">
            <w:pPr>
              <w:pStyle w:val="TableParagraph"/>
              <w:ind w:left="223" w:right="203"/>
              <w:jc w:val="both"/>
              <w:rPr>
                <w:sz w:val="24"/>
              </w:rPr>
            </w:pPr>
            <w:proofErr w:type="spellStart"/>
            <w:r>
              <w:rPr>
                <w:w w:val="110"/>
                <w:sz w:val="24"/>
                <w:lang w:val="en-US"/>
              </w:rPr>
              <w:t>Penanggungjawab</w:t>
            </w:r>
            <w:proofErr w:type="spellEnd"/>
            <w:r>
              <w:rPr>
                <w:rFonts w:hint="eastAsia"/>
                <w:spacing w:val="1"/>
                <w:w w:val="110"/>
                <w:sz w:val="24"/>
              </w:rPr>
              <w:t xml:space="preserve"> </w:t>
            </w:r>
            <w:r>
              <w:rPr>
                <w:rFonts w:hint="eastAsia"/>
                <w:w w:val="110"/>
                <w:sz w:val="24"/>
              </w:rPr>
              <w:t>sebagaimana</w:t>
            </w:r>
            <w:r>
              <w:rPr>
                <w:rFonts w:hint="eastAsia"/>
                <w:spacing w:val="1"/>
                <w:w w:val="110"/>
                <w:sz w:val="24"/>
              </w:rPr>
              <w:t xml:space="preserve"> </w:t>
            </w:r>
            <w:r>
              <w:rPr>
                <w:rFonts w:hint="eastAsia"/>
                <w:w w:val="110"/>
                <w:sz w:val="24"/>
              </w:rPr>
              <w:t>dimaksud</w:t>
            </w:r>
            <w:r>
              <w:rPr>
                <w:rFonts w:hint="eastAsia"/>
                <w:spacing w:val="1"/>
                <w:w w:val="110"/>
                <w:sz w:val="24"/>
              </w:rPr>
              <w:t xml:space="preserve"> </w:t>
            </w:r>
            <w:r>
              <w:rPr>
                <w:rFonts w:hint="eastAsia"/>
                <w:w w:val="110"/>
                <w:sz w:val="24"/>
              </w:rPr>
              <w:t>pada</w:t>
            </w:r>
            <w:r>
              <w:rPr>
                <w:rFonts w:hint="eastAsia"/>
                <w:spacing w:val="1"/>
                <w:w w:val="110"/>
                <w:sz w:val="24"/>
              </w:rPr>
              <w:t xml:space="preserve"> </w:t>
            </w:r>
            <w:r>
              <w:rPr>
                <w:rFonts w:hint="eastAsia"/>
                <w:w w:val="110"/>
                <w:sz w:val="24"/>
              </w:rPr>
              <w:t>Pasal</w:t>
            </w:r>
            <w:r>
              <w:rPr>
                <w:rFonts w:hint="eastAsia"/>
                <w:spacing w:val="1"/>
                <w:w w:val="110"/>
                <w:sz w:val="24"/>
              </w:rPr>
              <w:t xml:space="preserve"> </w:t>
            </w:r>
            <w:r>
              <w:rPr>
                <w:rFonts w:hint="eastAsia"/>
                <w:w w:val="110"/>
                <w:sz w:val="24"/>
              </w:rPr>
              <w:t>6</w:t>
            </w:r>
            <w:r>
              <w:rPr>
                <w:rFonts w:hint="eastAsia"/>
                <w:spacing w:val="1"/>
                <w:w w:val="110"/>
                <w:sz w:val="24"/>
              </w:rPr>
              <w:t xml:space="preserve"> </w:t>
            </w:r>
            <w:r>
              <w:rPr>
                <w:rFonts w:hint="eastAsia"/>
                <w:w w:val="110"/>
                <w:sz w:val="24"/>
              </w:rPr>
              <w:t>ayat</w:t>
            </w:r>
            <w:r>
              <w:rPr>
                <w:rFonts w:hint="eastAsia"/>
                <w:spacing w:val="20"/>
                <w:w w:val="110"/>
                <w:sz w:val="24"/>
              </w:rPr>
              <w:t xml:space="preserve"> </w:t>
            </w:r>
            <w:r>
              <w:rPr>
                <w:rFonts w:hint="eastAsia"/>
                <w:w w:val="110"/>
                <w:sz w:val="24"/>
              </w:rPr>
              <w:t>(3)</w:t>
            </w:r>
            <w:r>
              <w:rPr>
                <w:rFonts w:hint="eastAsia"/>
                <w:spacing w:val="20"/>
                <w:w w:val="110"/>
                <w:sz w:val="24"/>
              </w:rPr>
              <w:t xml:space="preserve"> </w:t>
            </w:r>
            <w:r>
              <w:rPr>
                <w:rFonts w:hint="eastAsia"/>
                <w:w w:val="110"/>
                <w:sz w:val="24"/>
              </w:rPr>
              <w:t>huruf</w:t>
            </w:r>
            <w:r>
              <w:rPr>
                <w:rFonts w:hint="eastAsia"/>
                <w:spacing w:val="20"/>
                <w:w w:val="110"/>
                <w:sz w:val="24"/>
              </w:rPr>
              <w:t xml:space="preserve"> </w:t>
            </w:r>
            <w:r>
              <w:rPr>
                <w:rFonts w:hint="eastAsia"/>
                <w:w w:val="110"/>
                <w:sz w:val="24"/>
              </w:rPr>
              <w:t>d,</w:t>
            </w:r>
            <w:r>
              <w:rPr>
                <w:rFonts w:hint="eastAsia"/>
                <w:spacing w:val="19"/>
                <w:w w:val="110"/>
                <w:sz w:val="24"/>
              </w:rPr>
              <w:t xml:space="preserve"> </w:t>
            </w:r>
            <w:r>
              <w:rPr>
                <w:rFonts w:hint="eastAsia"/>
                <w:w w:val="110"/>
                <w:sz w:val="24"/>
              </w:rPr>
              <w:t>mempunyai</w:t>
            </w:r>
            <w:r>
              <w:rPr>
                <w:rFonts w:hint="eastAsia"/>
                <w:spacing w:val="20"/>
                <w:w w:val="110"/>
                <w:sz w:val="24"/>
              </w:rPr>
              <w:t xml:space="preserve"> </w:t>
            </w:r>
            <w:r>
              <w:rPr>
                <w:rFonts w:hint="eastAsia"/>
                <w:w w:val="110"/>
                <w:sz w:val="24"/>
              </w:rPr>
              <w:t>tugas:</w:t>
            </w:r>
          </w:p>
          <w:p w14:paraId="622D63B3" w14:textId="68036C3D" w:rsidR="00DE5CEB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560"/>
              </w:tabs>
              <w:spacing w:line="242" w:lineRule="auto"/>
              <w:ind w:right="210"/>
              <w:jc w:val="both"/>
              <w:rPr>
                <w:sz w:val="24"/>
              </w:rPr>
            </w:pP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Bertanggungjawab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atas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kontinuitas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penyelenggaraan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Sistem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Informasi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</w:t>
            </w:r>
            <w:proofErr w:type="spellStart"/>
            <w:proofErr w:type="gramStart"/>
            <w:r w:rsidR="009206FB"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Koperasi</w:t>
            </w:r>
            <w:proofErr w:type="spellEnd"/>
            <w:r w:rsidR="009206FB"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</w:t>
            </w:r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Kabupaten</w:t>
            </w:r>
            <w:proofErr w:type="spellEnd"/>
            <w:proofErr w:type="gram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Sumedang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serta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terhadap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semua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konten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yang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dipublikasikan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.</w:t>
            </w:r>
          </w:p>
        </w:tc>
      </w:tr>
      <w:tr w:rsidR="00DE5CEB" w14:paraId="5F493EF5" w14:textId="77777777">
        <w:trPr>
          <w:trHeight w:val="985"/>
        </w:trPr>
        <w:tc>
          <w:tcPr>
            <w:tcW w:w="7463" w:type="dxa"/>
            <w:gridSpan w:val="3"/>
          </w:tcPr>
          <w:p w14:paraId="5199E4A8" w14:textId="77777777" w:rsidR="00DE5CEB" w:rsidRDefault="00000000">
            <w:pPr>
              <w:pStyle w:val="TableParagraph"/>
              <w:spacing w:before="137"/>
              <w:ind w:left="780" w:right="765"/>
              <w:jc w:val="center"/>
              <w:rPr>
                <w:sz w:val="24"/>
              </w:rPr>
            </w:pPr>
            <w:r>
              <w:rPr>
                <w:rFonts w:hint="eastAsia"/>
                <w:w w:val="115"/>
                <w:sz w:val="24"/>
              </w:rPr>
              <w:t>Pasal</w:t>
            </w:r>
            <w:r>
              <w:rPr>
                <w:rFonts w:hint="eastAsia"/>
                <w:spacing w:val="12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12</w:t>
            </w:r>
          </w:p>
          <w:p w14:paraId="17E5D2DC" w14:textId="77777777" w:rsidR="00DE5CEB" w:rsidRDefault="00000000">
            <w:pPr>
              <w:pStyle w:val="TableParagraph"/>
              <w:ind w:left="223" w:right="203"/>
              <w:jc w:val="both"/>
              <w:rPr>
                <w:sz w:val="24"/>
              </w:rPr>
            </w:pPr>
            <w:proofErr w:type="spellStart"/>
            <w:r>
              <w:rPr>
                <w:w w:val="110"/>
                <w:sz w:val="24"/>
                <w:lang w:val="en-US"/>
              </w:rPr>
              <w:t>Ketua</w:t>
            </w:r>
            <w:proofErr w:type="spellEnd"/>
            <w:r>
              <w:rPr>
                <w:w w:val="110"/>
                <w:sz w:val="24"/>
                <w:lang w:val="en-US"/>
              </w:rPr>
              <w:t xml:space="preserve"> </w:t>
            </w:r>
            <w:r>
              <w:rPr>
                <w:rFonts w:hint="eastAsia"/>
                <w:w w:val="110"/>
                <w:sz w:val="24"/>
              </w:rPr>
              <w:t>sebagaimana</w:t>
            </w:r>
            <w:r>
              <w:rPr>
                <w:rFonts w:hint="eastAsia"/>
                <w:spacing w:val="1"/>
                <w:w w:val="110"/>
                <w:sz w:val="24"/>
              </w:rPr>
              <w:t xml:space="preserve"> </w:t>
            </w:r>
            <w:r>
              <w:rPr>
                <w:rFonts w:hint="eastAsia"/>
                <w:w w:val="110"/>
                <w:sz w:val="24"/>
              </w:rPr>
              <w:t>dimaksud</w:t>
            </w:r>
            <w:r>
              <w:rPr>
                <w:rFonts w:hint="eastAsia"/>
                <w:spacing w:val="1"/>
                <w:w w:val="110"/>
                <w:sz w:val="24"/>
              </w:rPr>
              <w:t xml:space="preserve"> </w:t>
            </w:r>
            <w:r>
              <w:rPr>
                <w:rFonts w:hint="eastAsia"/>
                <w:w w:val="110"/>
                <w:sz w:val="24"/>
              </w:rPr>
              <w:t>pada</w:t>
            </w:r>
            <w:r>
              <w:rPr>
                <w:rFonts w:hint="eastAsia"/>
                <w:spacing w:val="1"/>
                <w:w w:val="110"/>
                <w:sz w:val="24"/>
              </w:rPr>
              <w:t xml:space="preserve"> </w:t>
            </w:r>
            <w:r>
              <w:rPr>
                <w:rFonts w:hint="eastAsia"/>
                <w:w w:val="110"/>
                <w:sz w:val="24"/>
              </w:rPr>
              <w:t>Pasal</w:t>
            </w:r>
            <w:r>
              <w:rPr>
                <w:rFonts w:hint="eastAsia"/>
                <w:spacing w:val="1"/>
                <w:w w:val="110"/>
                <w:sz w:val="24"/>
              </w:rPr>
              <w:t xml:space="preserve"> </w:t>
            </w:r>
            <w:r>
              <w:rPr>
                <w:rFonts w:hint="eastAsia"/>
                <w:w w:val="110"/>
                <w:sz w:val="24"/>
              </w:rPr>
              <w:t>6</w:t>
            </w:r>
            <w:r>
              <w:rPr>
                <w:rFonts w:hint="eastAsia"/>
                <w:spacing w:val="1"/>
                <w:w w:val="110"/>
                <w:sz w:val="24"/>
              </w:rPr>
              <w:t xml:space="preserve"> </w:t>
            </w:r>
            <w:r>
              <w:rPr>
                <w:rFonts w:hint="eastAsia"/>
                <w:w w:val="110"/>
                <w:sz w:val="24"/>
              </w:rPr>
              <w:t>ayat</w:t>
            </w:r>
            <w:r>
              <w:rPr>
                <w:rFonts w:hint="eastAsia"/>
                <w:spacing w:val="20"/>
                <w:w w:val="110"/>
                <w:sz w:val="24"/>
              </w:rPr>
              <w:t xml:space="preserve"> </w:t>
            </w:r>
            <w:r>
              <w:rPr>
                <w:rFonts w:hint="eastAsia"/>
                <w:w w:val="110"/>
                <w:sz w:val="24"/>
              </w:rPr>
              <w:t>(3)</w:t>
            </w:r>
            <w:r>
              <w:rPr>
                <w:rFonts w:hint="eastAsia"/>
                <w:spacing w:val="20"/>
                <w:w w:val="110"/>
                <w:sz w:val="24"/>
              </w:rPr>
              <w:t xml:space="preserve"> </w:t>
            </w:r>
            <w:r>
              <w:rPr>
                <w:rFonts w:hint="eastAsia"/>
                <w:w w:val="110"/>
                <w:sz w:val="24"/>
              </w:rPr>
              <w:t>huruf</w:t>
            </w:r>
            <w:r>
              <w:rPr>
                <w:rFonts w:hint="eastAsia"/>
                <w:spacing w:val="20"/>
                <w:w w:val="110"/>
                <w:sz w:val="24"/>
              </w:rPr>
              <w:t xml:space="preserve"> </w:t>
            </w:r>
            <w:r>
              <w:rPr>
                <w:spacing w:val="20"/>
                <w:w w:val="110"/>
                <w:sz w:val="24"/>
                <w:lang w:val="en-US"/>
              </w:rPr>
              <w:t>e</w:t>
            </w:r>
            <w:r>
              <w:rPr>
                <w:rFonts w:hint="eastAsia"/>
                <w:w w:val="110"/>
                <w:sz w:val="24"/>
              </w:rPr>
              <w:t>,</w:t>
            </w:r>
            <w:r>
              <w:rPr>
                <w:rFonts w:hint="eastAsia"/>
                <w:spacing w:val="19"/>
                <w:w w:val="110"/>
                <w:sz w:val="24"/>
              </w:rPr>
              <w:t xml:space="preserve"> </w:t>
            </w:r>
            <w:r>
              <w:rPr>
                <w:rFonts w:hint="eastAsia"/>
                <w:w w:val="110"/>
                <w:sz w:val="24"/>
              </w:rPr>
              <w:t>mempunyai</w:t>
            </w:r>
            <w:r>
              <w:rPr>
                <w:rFonts w:hint="eastAsia"/>
                <w:spacing w:val="20"/>
                <w:w w:val="110"/>
                <w:sz w:val="24"/>
              </w:rPr>
              <w:t xml:space="preserve"> </w:t>
            </w:r>
            <w:r>
              <w:rPr>
                <w:rFonts w:hint="eastAsia"/>
                <w:w w:val="110"/>
                <w:sz w:val="24"/>
              </w:rPr>
              <w:t>tugas:</w:t>
            </w:r>
          </w:p>
          <w:p w14:paraId="66D6F386" w14:textId="532139E3" w:rsidR="00DE5CEB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1646"/>
                <w:tab w:val="left" w:pos="3002"/>
                <w:tab w:val="left" w:pos="4717"/>
                <w:tab w:val="left" w:pos="5713"/>
              </w:tabs>
              <w:spacing w:line="280" w:lineRule="exact"/>
              <w:ind w:leftChars="101" w:left="436" w:right="205" w:hangingChars="89" w:hanging="214"/>
              <w:rPr>
                <w:w w:val="115"/>
                <w:sz w:val="24"/>
              </w:rPr>
            </w:pP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Mengkoordinasikan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penyelenggaraan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Sistem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Informasi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</w:t>
            </w:r>
            <w:proofErr w:type="spellStart"/>
            <w:proofErr w:type="gramStart"/>
            <w:r w:rsidR="009206FB"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Koperasi</w:t>
            </w:r>
            <w:proofErr w:type="spellEnd"/>
            <w:r w:rsidR="009206FB"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</w:t>
            </w:r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Kabupaten</w:t>
            </w:r>
            <w:proofErr w:type="spellEnd"/>
            <w:proofErr w:type="gram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Sumedang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.</w:t>
            </w:r>
          </w:p>
        </w:tc>
      </w:tr>
      <w:tr w:rsidR="00DE5CEB" w14:paraId="1F2B26D0" w14:textId="77777777">
        <w:trPr>
          <w:trHeight w:val="985"/>
        </w:trPr>
        <w:tc>
          <w:tcPr>
            <w:tcW w:w="7463" w:type="dxa"/>
            <w:gridSpan w:val="3"/>
          </w:tcPr>
          <w:p w14:paraId="180130B2" w14:textId="77777777" w:rsidR="00DE5CEB" w:rsidRDefault="00000000">
            <w:pPr>
              <w:pStyle w:val="TableParagraph"/>
              <w:spacing w:before="137"/>
              <w:ind w:left="780" w:right="765"/>
              <w:jc w:val="center"/>
              <w:rPr>
                <w:sz w:val="24"/>
                <w:lang w:val="en-US"/>
              </w:rPr>
            </w:pPr>
            <w:r>
              <w:rPr>
                <w:rFonts w:hint="eastAsia"/>
                <w:w w:val="115"/>
                <w:sz w:val="24"/>
              </w:rPr>
              <w:t>Pasal</w:t>
            </w:r>
            <w:r>
              <w:rPr>
                <w:rFonts w:hint="eastAsia"/>
                <w:spacing w:val="12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1</w:t>
            </w:r>
            <w:r>
              <w:rPr>
                <w:w w:val="115"/>
                <w:sz w:val="24"/>
                <w:lang w:val="en-US"/>
              </w:rPr>
              <w:t>3</w:t>
            </w:r>
          </w:p>
          <w:p w14:paraId="00B5E187" w14:textId="77777777" w:rsidR="00DE5CEB" w:rsidRDefault="00000000">
            <w:pPr>
              <w:pStyle w:val="TableParagraph"/>
              <w:ind w:left="223" w:right="203"/>
              <w:jc w:val="both"/>
              <w:rPr>
                <w:w w:val="110"/>
                <w:sz w:val="24"/>
              </w:rPr>
            </w:pPr>
            <w:proofErr w:type="spellStart"/>
            <w:r>
              <w:rPr>
                <w:w w:val="110"/>
                <w:sz w:val="24"/>
                <w:lang w:val="en-US"/>
              </w:rPr>
              <w:t>Sekretaris</w:t>
            </w:r>
            <w:proofErr w:type="spellEnd"/>
            <w:r>
              <w:rPr>
                <w:w w:val="110"/>
                <w:sz w:val="24"/>
                <w:lang w:val="en-US"/>
              </w:rPr>
              <w:t xml:space="preserve"> </w:t>
            </w:r>
            <w:r>
              <w:rPr>
                <w:rFonts w:hint="eastAsia"/>
                <w:w w:val="110"/>
                <w:sz w:val="24"/>
              </w:rPr>
              <w:t>sebagaimana</w:t>
            </w:r>
            <w:r>
              <w:rPr>
                <w:rFonts w:hint="eastAsia"/>
                <w:spacing w:val="1"/>
                <w:w w:val="110"/>
                <w:sz w:val="24"/>
              </w:rPr>
              <w:t xml:space="preserve"> </w:t>
            </w:r>
            <w:r>
              <w:rPr>
                <w:rFonts w:hint="eastAsia"/>
                <w:w w:val="110"/>
                <w:sz w:val="24"/>
              </w:rPr>
              <w:t>dimaksud</w:t>
            </w:r>
            <w:r>
              <w:rPr>
                <w:rFonts w:hint="eastAsia"/>
                <w:spacing w:val="1"/>
                <w:w w:val="110"/>
                <w:sz w:val="24"/>
              </w:rPr>
              <w:t xml:space="preserve"> </w:t>
            </w:r>
            <w:r>
              <w:rPr>
                <w:rFonts w:hint="eastAsia"/>
                <w:w w:val="110"/>
                <w:sz w:val="24"/>
              </w:rPr>
              <w:t>pada</w:t>
            </w:r>
            <w:r>
              <w:rPr>
                <w:rFonts w:hint="eastAsia"/>
                <w:spacing w:val="1"/>
                <w:w w:val="110"/>
                <w:sz w:val="24"/>
              </w:rPr>
              <w:t xml:space="preserve"> </w:t>
            </w:r>
            <w:r>
              <w:rPr>
                <w:rFonts w:hint="eastAsia"/>
                <w:w w:val="110"/>
                <w:sz w:val="24"/>
              </w:rPr>
              <w:t>Pasal</w:t>
            </w:r>
            <w:r>
              <w:rPr>
                <w:rFonts w:hint="eastAsia"/>
                <w:spacing w:val="1"/>
                <w:w w:val="110"/>
                <w:sz w:val="24"/>
              </w:rPr>
              <w:t xml:space="preserve"> </w:t>
            </w:r>
            <w:r>
              <w:rPr>
                <w:rFonts w:hint="eastAsia"/>
                <w:w w:val="110"/>
                <w:sz w:val="24"/>
              </w:rPr>
              <w:t>6</w:t>
            </w:r>
            <w:r>
              <w:rPr>
                <w:rFonts w:hint="eastAsia"/>
                <w:spacing w:val="1"/>
                <w:w w:val="110"/>
                <w:sz w:val="24"/>
              </w:rPr>
              <w:t xml:space="preserve"> </w:t>
            </w:r>
            <w:r>
              <w:rPr>
                <w:rFonts w:hint="eastAsia"/>
                <w:w w:val="110"/>
                <w:sz w:val="24"/>
              </w:rPr>
              <w:t>ayat</w:t>
            </w:r>
            <w:r>
              <w:rPr>
                <w:rFonts w:hint="eastAsia"/>
                <w:spacing w:val="20"/>
                <w:w w:val="110"/>
                <w:sz w:val="24"/>
              </w:rPr>
              <w:t xml:space="preserve"> </w:t>
            </w:r>
            <w:r>
              <w:rPr>
                <w:rFonts w:hint="eastAsia"/>
                <w:w w:val="110"/>
                <w:sz w:val="24"/>
              </w:rPr>
              <w:t>(3)</w:t>
            </w:r>
            <w:r>
              <w:rPr>
                <w:rFonts w:hint="eastAsia"/>
                <w:spacing w:val="20"/>
                <w:w w:val="110"/>
                <w:sz w:val="24"/>
              </w:rPr>
              <w:t xml:space="preserve"> </w:t>
            </w:r>
            <w:r>
              <w:rPr>
                <w:rFonts w:hint="eastAsia"/>
                <w:w w:val="110"/>
                <w:sz w:val="24"/>
              </w:rPr>
              <w:t>huruf</w:t>
            </w:r>
            <w:r>
              <w:rPr>
                <w:rFonts w:hint="eastAsia"/>
                <w:spacing w:val="20"/>
                <w:w w:val="110"/>
                <w:sz w:val="24"/>
              </w:rPr>
              <w:t xml:space="preserve"> </w:t>
            </w:r>
            <w:r>
              <w:rPr>
                <w:spacing w:val="20"/>
                <w:w w:val="110"/>
                <w:sz w:val="24"/>
                <w:lang w:val="en-US"/>
              </w:rPr>
              <w:t>f</w:t>
            </w:r>
            <w:r>
              <w:rPr>
                <w:rFonts w:hint="eastAsia"/>
                <w:w w:val="110"/>
                <w:sz w:val="24"/>
              </w:rPr>
              <w:t>,</w:t>
            </w:r>
            <w:r>
              <w:rPr>
                <w:rFonts w:hint="eastAsia"/>
                <w:spacing w:val="19"/>
                <w:w w:val="110"/>
                <w:sz w:val="24"/>
              </w:rPr>
              <w:t xml:space="preserve"> </w:t>
            </w:r>
            <w:r>
              <w:rPr>
                <w:rFonts w:hint="eastAsia"/>
                <w:w w:val="110"/>
                <w:sz w:val="24"/>
              </w:rPr>
              <w:t>mempunyai</w:t>
            </w:r>
            <w:r>
              <w:rPr>
                <w:rFonts w:hint="eastAsia"/>
                <w:spacing w:val="20"/>
                <w:w w:val="110"/>
                <w:sz w:val="24"/>
              </w:rPr>
              <w:t xml:space="preserve"> </w:t>
            </w:r>
            <w:r>
              <w:rPr>
                <w:rFonts w:hint="eastAsia"/>
                <w:w w:val="110"/>
                <w:sz w:val="24"/>
              </w:rPr>
              <w:t>tugas:</w:t>
            </w:r>
          </w:p>
          <w:p w14:paraId="5C99A8BF" w14:textId="7A448ADB" w:rsidR="00DE5CEB" w:rsidRDefault="00000000">
            <w:pPr>
              <w:pStyle w:val="TableParagraph"/>
              <w:numPr>
                <w:ilvl w:val="0"/>
                <w:numId w:val="18"/>
              </w:numPr>
              <w:ind w:leftChars="100" w:left="436" w:right="203" w:hangingChars="90" w:hanging="216"/>
              <w:jc w:val="both"/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</w:pP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Membantu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proses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koordinasi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dan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penyelenggaraan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Sistem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Infomasi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</w:t>
            </w:r>
            <w:proofErr w:type="spellStart"/>
            <w:proofErr w:type="gramStart"/>
            <w:r w:rsidR="009206FB"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Koperasi</w:t>
            </w:r>
            <w:proofErr w:type="spellEnd"/>
            <w:r w:rsidR="009206FB"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</w:t>
            </w:r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Kabupaten</w:t>
            </w:r>
            <w:proofErr w:type="spellEnd"/>
            <w:proofErr w:type="gram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Sumedang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.</w:t>
            </w:r>
          </w:p>
          <w:p w14:paraId="0DEB83C7" w14:textId="77777777" w:rsidR="00DE5CEB" w:rsidRDefault="00DE5CEB">
            <w:pPr>
              <w:pStyle w:val="TableParagraph"/>
              <w:ind w:left="0" w:right="203"/>
              <w:jc w:val="both"/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</w:pPr>
          </w:p>
        </w:tc>
      </w:tr>
      <w:tr w:rsidR="00DE5CEB" w14:paraId="59D348D8" w14:textId="77777777">
        <w:trPr>
          <w:trHeight w:val="985"/>
        </w:trPr>
        <w:tc>
          <w:tcPr>
            <w:tcW w:w="7463" w:type="dxa"/>
            <w:gridSpan w:val="3"/>
          </w:tcPr>
          <w:p w14:paraId="557CB1E8" w14:textId="77777777" w:rsidR="00DE5CEB" w:rsidRDefault="00000000">
            <w:pPr>
              <w:pStyle w:val="TableParagraph"/>
              <w:spacing w:before="137"/>
              <w:ind w:left="780" w:right="765"/>
              <w:jc w:val="center"/>
              <w:rPr>
                <w:sz w:val="24"/>
                <w:lang w:val="en-US"/>
              </w:rPr>
            </w:pPr>
            <w:r>
              <w:rPr>
                <w:rFonts w:hint="eastAsia"/>
                <w:w w:val="115"/>
                <w:sz w:val="24"/>
              </w:rPr>
              <w:t>Pasal</w:t>
            </w:r>
            <w:r>
              <w:rPr>
                <w:rFonts w:hint="eastAsia"/>
                <w:spacing w:val="12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1</w:t>
            </w:r>
            <w:r>
              <w:rPr>
                <w:w w:val="115"/>
                <w:sz w:val="24"/>
                <w:lang w:val="en-US"/>
              </w:rPr>
              <w:t>4</w:t>
            </w:r>
          </w:p>
          <w:p w14:paraId="2BC201E6" w14:textId="77777777" w:rsidR="00DE5CEB" w:rsidRDefault="00000000">
            <w:pPr>
              <w:pStyle w:val="TableParagraph"/>
              <w:ind w:left="223" w:right="203"/>
              <w:jc w:val="both"/>
              <w:rPr>
                <w:w w:val="110"/>
                <w:sz w:val="24"/>
              </w:rPr>
            </w:pPr>
            <w:proofErr w:type="spellStart"/>
            <w:r>
              <w:rPr>
                <w:w w:val="110"/>
                <w:sz w:val="24"/>
                <w:lang w:val="en-US"/>
              </w:rPr>
              <w:t>Anggota</w:t>
            </w:r>
            <w:proofErr w:type="spellEnd"/>
            <w:r>
              <w:rPr>
                <w:w w:val="110"/>
                <w:sz w:val="24"/>
                <w:lang w:val="en-US"/>
              </w:rPr>
              <w:t xml:space="preserve"> </w:t>
            </w:r>
            <w:r>
              <w:rPr>
                <w:rFonts w:hint="eastAsia"/>
                <w:w w:val="110"/>
                <w:sz w:val="24"/>
              </w:rPr>
              <w:t>sebagaimana</w:t>
            </w:r>
            <w:r>
              <w:rPr>
                <w:rFonts w:hint="eastAsia"/>
                <w:spacing w:val="1"/>
                <w:w w:val="110"/>
                <w:sz w:val="24"/>
              </w:rPr>
              <w:t xml:space="preserve"> </w:t>
            </w:r>
            <w:r>
              <w:rPr>
                <w:rFonts w:hint="eastAsia"/>
                <w:w w:val="110"/>
                <w:sz w:val="24"/>
              </w:rPr>
              <w:t>dimaksud</w:t>
            </w:r>
            <w:r>
              <w:rPr>
                <w:rFonts w:hint="eastAsia"/>
                <w:spacing w:val="1"/>
                <w:w w:val="110"/>
                <w:sz w:val="24"/>
              </w:rPr>
              <w:t xml:space="preserve"> </w:t>
            </w:r>
            <w:r>
              <w:rPr>
                <w:rFonts w:hint="eastAsia"/>
                <w:w w:val="110"/>
                <w:sz w:val="24"/>
              </w:rPr>
              <w:t>pada</w:t>
            </w:r>
            <w:r>
              <w:rPr>
                <w:rFonts w:hint="eastAsia"/>
                <w:spacing w:val="1"/>
                <w:w w:val="110"/>
                <w:sz w:val="24"/>
              </w:rPr>
              <w:t xml:space="preserve"> </w:t>
            </w:r>
            <w:r>
              <w:rPr>
                <w:rFonts w:hint="eastAsia"/>
                <w:w w:val="110"/>
                <w:sz w:val="24"/>
              </w:rPr>
              <w:t>Pasal</w:t>
            </w:r>
            <w:r>
              <w:rPr>
                <w:rFonts w:hint="eastAsia"/>
                <w:spacing w:val="1"/>
                <w:w w:val="110"/>
                <w:sz w:val="24"/>
              </w:rPr>
              <w:t xml:space="preserve"> </w:t>
            </w:r>
            <w:r>
              <w:rPr>
                <w:rFonts w:hint="eastAsia"/>
                <w:w w:val="110"/>
                <w:sz w:val="24"/>
              </w:rPr>
              <w:t>6</w:t>
            </w:r>
            <w:r>
              <w:rPr>
                <w:rFonts w:hint="eastAsia"/>
                <w:spacing w:val="1"/>
                <w:w w:val="110"/>
                <w:sz w:val="24"/>
              </w:rPr>
              <w:t xml:space="preserve"> </w:t>
            </w:r>
            <w:r>
              <w:rPr>
                <w:rFonts w:hint="eastAsia"/>
                <w:w w:val="110"/>
                <w:sz w:val="24"/>
              </w:rPr>
              <w:t>ayat</w:t>
            </w:r>
            <w:r>
              <w:rPr>
                <w:rFonts w:hint="eastAsia"/>
                <w:spacing w:val="20"/>
                <w:w w:val="110"/>
                <w:sz w:val="24"/>
              </w:rPr>
              <w:t xml:space="preserve"> </w:t>
            </w:r>
            <w:r>
              <w:rPr>
                <w:rFonts w:hint="eastAsia"/>
                <w:w w:val="110"/>
                <w:sz w:val="24"/>
              </w:rPr>
              <w:t>(3)</w:t>
            </w:r>
            <w:r>
              <w:rPr>
                <w:rFonts w:hint="eastAsia"/>
                <w:spacing w:val="20"/>
                <w:w w:val="110"/>
                <w:sz w:val="24"/>
              </w:rPr>
              <w:t xml:space="preserve"> </w:t>
            </w:r>
            <w:r>
              <w:rPr>
                <w:rFonts w:hint="eastAsia"/>
                <w:w w:val="110"/>
                <w:sz w:val="24"/>
              </w:rPr>
              <w:t>huruf</w:t>
            </w:r>
            <w:r>
              <w:rPr>
                <w:rFonts w:hint="eastAsia"/>
                <w:spacing w:val="20"/>
                <w:w w:val="110"/>
                <w:sz w:val="24"/>
              </w:rPr>
              <w:t xml:space="preserve"> </w:t>
            </w:r>
            <w:r>
              <w:rPr>
                <w:spacing w:val="20"/>
                <w:w w:val="110"/>
                <w:sz w:val="24"/>
                <w:lang w:val="en-US"/>
              </w:rPr>
              <w:t>g</w:t>
            </w:r>
            <w:r>
              <w:rPr>
                <w:rFonts w:hint="eastAsia"/>
                <w:w w:val="110"/>
                <w:sz w:val="24"/>
              </w:rPr>
              <w:t>,</w:t>
            </w:r>
            <w:r>
              <w:rPr>
                <w:rFonts w:hint="eastAsia"/>
                <w:spacing w:val="19"/>
                <w:w w:val="110"/>
                <w:sz w:val="24"/>
              </w:rPr>
              <w:t xml:space="preserve"> </w:t>
            </w:r>
            <w:r>
              <w:rPr>
                <w:rFonts w:hint="eastAsia"/>
                <w:w w:val="110"/>
                <w:sz w:val="24"/>
              </w:rPr>
              <w:t>mempunyai</w:t>
            </w:r>
            <w:r>
              <w:rPr>
                <w:rFonts w:hint="eastAsia"/>
                <w:spacing w:val="20"/>
                <w:w w:val="110"/>
                <w:sz w:val="24"/>
              </w:rPr>
              <w:t xml:space="preserve"> </w:t>
            </w:r>
            <w:r>
              <w:rPr>
                <w:rFonts w:hint="eastAsia"/>
                <w:w w:val="110"/>
                <w:sz w:val="24"/>
              </w:rPr>
              <w:t>tugas:</w:t>
            </w:r>
          </w:p>
          <w:p w14:paraId="4CCFAE9E" w14:textId="6756E3F6" w:rsidR="00DE5CEB" w:rsidRDefault="00000000">
            <w:pPr>
              <w:pStyle w:val="TableParagraph"/>
              <w:numPr>
                <w:ilvl w:val="0"/>
                <w:numId w:val="19"/>
              </w:numPr>
              <w:ind w:leftChars="100" w:left="436" w:right="203" w:hangingChars="90" w:hanging="216"/>
              <w:jc w:val="both"/>
              <w:rPr>
                <w:w w:val="110"/>
                <w:sz w:val="24"/>
                <w:lang w:val="en-US"/>
              </w:rPr>
            </w:pP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Berkoordinasi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,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bekerjasama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dan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berkolaborasi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atas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keberlangsungan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penyelenggaraan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Sistem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Informasi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</w:t>
            </w:r>
            <w:proofErr w:type="spellStart"/>
            <w:r w:rsidR="009206FB"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Koperasi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Kabupaten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Sumedang</w:t>
            </w:r>
            <w:proofErr w:type="spellEnd"/>
          </w:p>
          <w:p w14:paraId="566AC9F9" w14:textId="0B743088" w:rsidR="00DE5CEB" w:rsidRDefault="00DE5CEB">
            <w:pPr>
              <w:pStyle w:val="TableParagraph"/>
              <w:ind w:left="0" w:right="203"/>
              <w:jc w:val="both"/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</w:pPr>
          </w:p>
        </w:tc>
      </w:tr>
      <w:tr w:rsidR="00DE5CEB" w14:paraId="350929B2" w14:textId="77777777">
        <w:trPr>
          <w:trHeight w:val="985"/>
        </w:trPr>
        <w:tc>
          <w:tcPr>
            <w:tcW w:w="7463" w:type="dxa"/>
            <w:gridSpan w:val="3"/>
          </w:tcPr>
          <w:p w14:paraId="199E7C2F" w14:textId="77777777" w:rsidR="00DE5CEB" w:rsidRDefault="00000000">
            <w:pPr>
              <w:pStyle w:val="TableParagraph"/>
              <w:spacing w:before="137"/>
              <w:ind w:left="780" w:right="765"/>
              <w:jc w:val="center"/>
              <w:rPr>
                <w:sz w:val="24"/>
                <w:lang w:val="en-US"/>
              </w:rPr>
            </w:pPr>
            <w:r>
              <w:rPr>
                <w:rFonts w:hint="eastAsia"/>
                <w:w w:val="115"/>
                <w:sz w:val="24"/>
              </w:rPr>
              <w:t>Pasal</w:t>
            </w:r>
            <w:r>
              <w:rPr>
                <w:rFonts w:hint="eastAsia"/>
                <w:spacing w:val="12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1</w:t>
            </w:r>
            <w:r>
              <w:rPr>
                <w:w w:val="115"/>
                <w:sz w:val="24"/>
                <w:lang w:val="en-US"/>
              </w:rPr>
              <w:t>5</w:t>
            </w:r>
          </w:p>
          <w:p w14:paraId="700ED842" w14:textId="77777777" w:rsidR="00DE5CEB" w:rsidRDefault="00000000">
            <w:pPr>
              <w:pStyle w:val="TableParagraph"/>
              <w:ind w:left="223" w:right="203"/>
              <w:jc w:val="both"/>
              <w:rPr>
                <w:w w:val="110"/>
                <w:sz w:val="24"/>
              </w:rPr>
            </w:pPr>
            <w:r>
              <w:rPr>
                <w:w w:val="110"/>
                <w:sz w:val="24"/>
                <w:lang w:val="en-US"/>
              </w:rPr>
              <w:t xml:space="preserve">Tim Teknologi </w:t>
            </w:r>
            <w:proofErr w:type="spellStart"/>
            <w:r>
              <w:rPr>
                <w:w w:val="110"/>
                <w:sz w:val="24"/>
                <w:lang w:val="en-US"/>
              </w:rPr>
              <w:t>Informasi</w:t>
            </w:r>
            <w:proofErr w:type="spellEnd"/>
            <w:r>
              <w:rPr>
                <w:w w:val="110"/>
                <w:sz w:val="24"/>
                <w:lang w:val="en-US"/>
              </w:rPr>
              <w:t xml:space="preserve"> </w:t>
            </w:r>
            <w:r>
              <w:rPr>
                <w:rFonts w:hint="eastAsia"/>
                <w:w w:val="110"/>
                <w:sz w:val="24"/>
              </w:rPr>
              <w:t>sebagaimana</w:t>
            </w:r>
            <w:r>
              <w:rPr>
                <w:rFonts w:hint="eastAsia"/>
                <w:spacing w:val="1"/>
                <w:w w:val="110"/>
                <w:sz w:val="24"/>
              </w:rPr>
              <w:t xml:space="preserve"> </w:t>
            </w:r>
            <w:r>
              <w:rPr>
                <w:rFonts w:hint="eastAsia"/>
                <w:w w:val="110"/>
                <w:sz w:val="24"/>
              </w:rPr>
              <w:t>dimaksud</w:t>
            </w:r>
            <w:r>
              <w:rPr>
                <w:rFonts w:hint="eastAsia"/>
                <w:spacing w:val="1"/>
                <w:w w:val="110"/>
                <w:sz w:val="24"/>
              </w:rPr>
              <w:t xml:space="preserve"> </w:t>
            </w:r>
            <w:r>
              <w:rPr>
                <w:rFonts w:hint="eastAsia"/>
                <w:w w:val="110"/>
                <w:sz w:val="24"/>
              </w:rPr>
              <w:t>pada</w:t>
            </w:r>
            <w:r>
              <w:rPr>
                <w:rFonts w:hint="eastAsia"/>
                <w:spacing w:val="1"/>
                <w:w w:val="110"/>
                <w:sz w:val="24"/>
              </w:rPr>
              <w:t xml:space="preserve"> </w:t>
            </w:r>
            <w:r>
              <w:rPr>
                <w:rFonts w:hint="eastAsia"/>
                <w:w w:val="110"/>
                <w:sz w:val="24"/>
              </w:rPr>
              <w:t>Pasal</w:t>
            </w:r>
            <w:r>
              <w:rPr>
                <w:rFonts w:hint="eastAsia"/>
                <w:spacing w:val="1"/>
                <w:w w:val="110"/>
                <w:sz w:val="24"/>
              </w:rPr>
              <w:t xml:space="preserve"> </w:t>
            </w:r>
            <w:r>
              <w:rPr>
                <w:rFonts w:hint="eastAsia"/>
                <w:w w:val="110"/>
                <w:sz w:val="24"/>
              </w:rPr>
              <w:t>6</w:t>
            </w:r>
            <w:r>
              <w:rPr>
                <w:rFonts w:hint="eastAsia"/>
                <w:spacing w:val="1"/>
                <w:w w:val="110"/>
                <w:sz w:val="24"/>
              </w:rPr>
              <w:t xml:space="preserve"> </w:t>
            </w:r>
            <w:r>
              <w:rPr>
                <w:rFonts w:hint="eastAsia"/>
                <w:w w:val="110"/>
                <w:sz w:val="24"/>
              </w:rPr>
              <w:t>ayat</w:t>
            </w:r>
            <w:r>
              <w:rPr>
                <w:rFonts w:hint="eastAsia"/>
                <w:spacing w:val="20"/>
                <w:w w:val="110"/>
                <w:sz w:val="24"/>
              </w:rPr>
              <w:t xml:space="preserve"> </w:t>
            </w:r>
            <w:r>
              <w:rPr>
                <w:rFonts w:hint="eastAsia"/>
                <w:w w:val="110"/>
                <w:sz w:val="24"/>
              </w:rPr>
              <w:t>(3)</w:t>
            </w:r>
            <w:r>
              <w:rPr>
                <w:rFonts w:hint="eastAsia"/>
                <w:spacing w:val="20"/>
                <w:w w:val="110"/>
                <w:sz w:val="24"/>
              </w:rPr>
              <w:t xml:space="preserve"> </w:t>
            </w:r>
            <w:r>
              <w:rPr>
                <w:rFonts w:hint="eastAsia"/>
                <w:w w:val="110"/>
                <w:sz w:val="24"/>
              </w:rPr>
              <w:t>huruf</w:t>
            </w:r>
            <w:r>
              <w:rPr>
                <w:rFonts w:hint="eastAsia"/>
                <w:spacing w:val="20"/>
                <w:w w:val="110"/>
                <w:sz w:val="24"/>
              </w:rPr>
              <w:t xml:space="preserve"> </w:t>
            </w:r>
            <w:r>
              <w:rPr>
                <w:spacing w:val="20"/>
                <w:w w:val="110"/>
                <w:sz w:val="24"/>
                <w:lang w:val="en-US"/>
              </w:rPr>
              <w:t>h</w:t>
            </w:r>
            <w:r>
              <w:rPr>
                <w:rFonts w:hint="eastAsia"/>
                <w:w w:val="110"/>
                <w:sz w:val="24"/>
              </w:rPr>
              <w:t>,</w:t>
            </w:r>
            <w:r>
              <w:rPr>
                <w:rFonts w:hint="eastAsia"/>
                <w:spacing w:val="19"/>
                <w:w w:val="110"/>
                <w:sz w:val="24"/>
              </w:rPr>
              <w:t xml:space="preserve"> </w:t>
            </w:r>
            <w:r>
              <w:rPr>
                <w:rFonts w:hint="eastAsia"/>
                <w:w w:val="110"/>
                <w:sz w:val="24"/>
              </w:rPr>
              <w:t>mempunyai</w:t>
            </w:r>
            <w:r>
              <w:rPr>
                <w:rFonts w:hint="eastAsia"/>
                <w:spacing w:val="20"/>
                <w:w w:val="110"/>
                <w:sz w:val="24"/>
              </w:rPr>
              <w:t xml:space="preserve"> </w:t>
            </w:r>
            <w:r>
              <w:rPr>
                <w:rFonts w:hint="eastAsia"/>
                <w:w w:val="110"/>
                <w:sz w:val="24"/>
              </w:rPr>
              <w:t>tugas:</w:t>
            </w:r>
          </w:p>
          <w:p w14:paraId="048B5D3B" w14:textId="773BC818" w:rsidR="00DE5CEB" w:rsidRDefault="00000000">
            <w:pPr>
              <w:pStyle w:val="TableParagraph"/>
              <w:numPr>
                <w:ilvl w:val="0"/>
                <w:numId w:val="20"/>
              </w:numPr>
              <w:ind w:leftChars="100" w:left="458" w:right="203" w:hangingChars="99" w:hanging="238"/>
              <w:jc w:val="both"/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</w:pP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Merancang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,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mendesain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,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mengembangkan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dan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memodifikasi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Sistem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Informasi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</w:t>
            </w:r>
            <w:proofErr w:type="spellStart"/>
            <w:r w:rsidR="009206FB"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Koperasi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Kabupanten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Sumedang.</w:t>
            </w:r>
          </w:p>
          <w:p w14:paraId="718460A5" w14:textId="77777777" w:rsidR="00DE5CEB" w:rsidRDefault="00000000">
            <w:pPr>
              <w:pStyle w:val="TableParagraph"/>
              <w:numPr>
                <w:ilvl w:val="0"/>
                <w:numId w:val="20"/>
              </w:numPr>
              <w:ind w:leftChars="100" w:left="458" w:right="203" w:hangingChars="99" w:hanging="238"/>
              <w:jc w:val="both"/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</w:pP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Menyajikan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data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untuk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keperluan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analisis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data.</w:t>
            </w:r>
          </w:p>
          <w:p w14:paraId="7E7C8D54" w14:textId="77777777" w:rsidR="00DE5CEB" w:rsidRDefault="00000000">
            <w:pPr>
              <w:pStyle w:val="TableParagraph"/>
              <w:numPr>
                <w:ilvl w:val="0"/>
                <w:numId w:val="20"/>
              </w:numPr>
              <w:ind w:leftChars="100" w:left="458" w:right="203" w:hangingChars="99" w:hanging="238"/>
              <w:jc w:val="both"/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</w:pP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Melaksanakan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koordinasi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dan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kolaborasi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lintas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sektoral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.</w:t>
            </w:r>
          </w:p>
          <w:p w14:paraId="0B46C53B" w14:textId="77777777" w:rsidR="00DE5CEB" w:rsidRDefault="00DE5CEB">
            <w:pPr>
              <w:pStyle w:val="TableParagraph"/>
              <w:ind w:leftChars="1" w:left="2" w:right="203"/>
              <w:jc w:val="both"/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</w:pPr>
          </w:p>
        </w:tc>
      </w:tr>
      <w:tr w:rsidR="00DE5CEB" w14:paraId="5227FE7F" w14:textId="77777777">
        <w:trPr>
          <w:trHeight w:val="985"/>
        </w:trPr>
        <w:tc>
          <w:tcPr>
            <w:tcW w:w="7463" w:type="dxa"/>
            <w:gridSpan w:val="3"/>
          </w:tcPr>
          <w:p w14:paraId="3B917385" w14:textId="77777777" w:rsidR="00DE5CEB" w:rsidRDefault="00000000">
            <w:pPr>
              <w:pStyle w:val="TableParagraph"/>
              <w:spacing w:before="137"/>
              <w:ind w:left="780" w:right="765"/>
              <w:jc w:val="center"/>
              <w:rPr>
                <w:sz w:val="24"/>
                <w:lang w:val="en-US"/>
              </w:rPr>
            </w:pPr>
            <w:r>
              <w:rPr>
                <w:rFonts w:hint="eastAsia"/>
                <w:w w:val="115"/>
                <w:sz w:val="24"/>
              </w:rPr>
              <w:t>Pasal</w:t>
            </w:r>
            <w:r>
              <w:rPr>
                <w:rFonts w:hint="eastAsia"/>
                <w:spacing w:val="12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1</w:t>
            </w:r>
            <w:r>
              <w:rPr>
                <w:w w:val="115"/>
                <w:sz w:val="24"/>
                <w:lang w:val="en-US"/>
              </w:rPr>
              <w:t>6</w:t>
            </w:r>
          </w:p>
          <w:p w14:paraId="560997B2" w14:textId="77777777" w:rsidR="00DE5CEB" w:rsidRDefault="00000000">
            <w:pPr>
              <w:pStyle w:val="TableParagraph"/>
              <w:ind w:left="223" w:right="203"/>
              <w:jc w:val="both"/>
              <w:rPr>
                <w:w w:val="110"/>
                <w:sz w:val="24"/>
              </w:rPr>
            </w:pPr>
            <w:r>
              <w:rPr>
                <w:w w:val="110"/>
                <w:sz w:val="24"/>
                <w:lang w:val="en-US"/>
              </w:rPr>
              <w:t xml:space="preserve">Tim Analis </w:t>
            </w:r>
            <w:proofErr w:type="gramStart"/>
            <w:r>
              <w:rPr>
                <w:w w:val="110"/>
                <w:sz w:val="24"/>
                <w:lang w:val="en-US"/>
              </w:rPr>
              <w:t xml:space="preserve">Data  </w:t>
            </w:r>
            <w:r>
              <w:rPr>
                <w:rFonts w:hint="eastAsia"/>
                <w:w w:val="110"/>
                <w:sz w:val="24"/>
              </w:rPr>
              <w:t>sebagaimana</w:t>
            </w:r>
            <w:proofErr w:type="gramEnd"/>
            <w:r>
              <w:rPr>
                <w:rFonts w:hint="eastAsia"/>
                <w:spacing w:val="1"/>
                <w:w w:val="110"/>
                <w:sz w:val="24"/>
              </w:rPr>
              <w:t xml:space="preserve"> </w:t>
            </w:r>
            <w:r>
              <w:rPr>
                <w:rFonts w:hint="eastAsia"/>
                <w:w w:val="110"/>
                <w:sz w:val="24"/>
              </w:rPr>
              <w:t>dimaksud</w:t>
            </w:r>
            <w:r>
              <w:rPr>
                <w:rFonts w:hint="eastAsia"/>
                <w:spacing w:val="1"/>
                <w:w w:val="110"/>
                <w:sz w:val="24"/>
              </w:rPr>
              <w:t xml:space="preserve"> </w:t>
            </w:r>
            <w:r>
              <w:rPr>
                <w:rFonts w:hint="eastAsia"/>
                <w:w w:val="110"/>
                <w:sz w:val="24"/>
              </w:rPr>
              <w:t>pada</w:t>
            </w:r>
            <w:r>
              <w:rPr>
                <w:rFonts w:hint="eastAsia"/>
                <w:spacing w:val="1"/>
                <w:w w:val="110"/>
                <w:sz w:val="24"/>
              </w:rPr>
              <w:t xml:space="preserve"> </w:t>
            </w:r>
            <w:r>
              <w:rPr>
                <w:rFonts w:hint="eastAsia"/>
                <w:w w:val="110"/>
                <w:sz w:val="24"/>
              </w:rPr>
              <w:t>Pasal</w:t>
            </w:r>
            <w:r>
              <w:rPr>
                <w:rFonts w:hint="eastAsia"/>
                <w:spacing w:val="1"/>
                <w:w w:val="110"/>
                <w:sz w:val="24"/>
              </w:rPr>
              <w:t xml:space="preserve"> </w:t>
            </w:r>
            <w:r>
              <w:rPr>
                <w:rFonts w:hint="eastAsia"/>
                <w:w w:val="110"/>
                <w:sz w:val="24"/>
              </w:rPr>
              <w:t>6</w:t>
            </w:r>
            <w:r>
              <w:rPr>
                <w:rFonts w:hint="eastAsia"/>
                <w:spacing w:val="1"/>
                <w:w w:val="110"/>
                <w:sz w:val="24"/>
              </w:rPr>
              <w:t xml:space="preserve"> </w:t>
            </w:r>
            <w:r>
              <w:rPr>
                <w:rFonts w:hint="eastAsia"/>
                <w:w w:val="110"/>
                <w:sz w:val="24"/>
              </w:rPr>
              <w:t>ayat</w:t>
            </w:r>
            <w:r>
              <w:rPr>
                <w:rFonts w:hint="eastAsia"/>
                <w:spacing w:val="20"/>
                <w:w w:val="110"/>
                <w:sz w:val="24"/>
              </w:rPr>
              <w:t xml:space="preserve"> </w:t>
            </w:r>
            <w:r>
              <w:rPr>
                <w:rFonts w:hint="eastAsia"/>
                <w:w w:val="110"/>
                <w:sz w:val="24"/>
              </w:rPr>
              <w:t>(3)</w:t>
            </w:r>
            <w:r>
              <w:rPr>
                <w:rFonts w:hint="eastAsia"/>
                <w:spacing w:val="20"/>
                <w:w w:val="110"/>
                <w:sz w:val="24"/>
              </w:rPr>
              <w:t xml:space="preserve"> </w:t>
            </w:r>
            <w:r>
              <w:rPr>
                <w:rFonts w:hint="eastAsia"/>
                <w:w w:val="110"/>
                <w:sz w:val="24"/>
              </w:rPr>
              <w:t>huruf</w:t>
            </w:r>
            <w:r>
              <w:rPr>
                <w:rFonts w:hint="eastAsia"/>
                <w:spacing w:val="20"/>
                <w:w w:val="110"/>
                <w:sz w:val="24"/>
              </w:rPr>
              <w:t xml:space="preserve"> </w:t>
            </w:r>
            <w:proofErr w:type="spellStart"/>
            <w:r>
              <w:rPr>
                <w:spacing w:val="20"/>
                <w:w w:val="110"/>
                <w:sz w:val="24"/>
                <w:lang w:val="en-US"/>
              </w:rPr>
              <w:t>i</w:t>
            </w:r>
            <w:proofErr w:type="spellEnd"/>
            <w:r>
              <w:rPr>
                <w:rFonts w:hint="eastAsia"/>
                <w:w w:val="110"/>
                <w:sz w:val="24"/>
              </w:rPr>
              <w:t>,</w:t>
            </w:r>
            <w:r>
              <w:rPr>
                <w:rFonts w:hint="eastAsia"/>
                <w:spacing w:val="19"/>
                <w:w w:val="110"/>
                <w:sz w:val="24"/>
              </w:rPr>
              <w:t xml:space="preserve"> </w:t>
            </w:r>
            <w:r>
              <w:rPr>
                <w:rFonts w:hint="eastAsia"/>
                <w:w w:val="110"/>
                <w:sz w:val="24"/>
              </w:rPr>
              <w:t>mempunyai</w:t>
            </w:r>
            <w:r>
              <w:rPr>
                <w:rFonts w:hint="eastAsia"/>
                <w:spacing w:val="20"/>
                <w:w w:val="110"/>
                <w:sz w:val="24"/>
              </w:rPr>
              <w:t xml:space="preserve"> </w:t>
            </w:r>
            <w:r>
              <w:rPr>
                <w:rFonts w:hint="eastAsia"/>
                <w:w w:val="110"/>
                <w:sz w:val="24"/>
              </w:rPr>
              <w:t>tugas:</w:t>
            </w:r>
          </w:p>
          <w:p w14:paraId="490D7476" w14:textId="77777777" w:rsidR="00DE5CEB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660"/>
              </w:tabs>
              <w:ind w:leftChars="76" w:left="436" w:right="203" w:hangingChars="112" w:hanging="269"/>
              <w:jc w:val="both"/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</w:pP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Merancang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,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mendesain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,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mengembangkan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dan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memodifikasi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proses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analisa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data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untuk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membuat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visualisasi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hasil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analisis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untuk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memberikan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tools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kepada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pimpinan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dalam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pengambilan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kebijakan</w:t>
            </w:r>
            <w:proofErr w:type="spellEnd"/>
          </w:p>
          <w:p w14:paraId="2439A2D1" w14:textId="77777777" w:rsidR="00DE5CEB" w:rsidRDefault="00DE5CEB">
            <w:pPr>
              <w:pStyle w:val="TableParagraph"/>
              <w:tabs>
                <w:tab w:val="left" w:pos="660"/>
              </w:tabs>
              <w:ind w:leftChars="-36" w:left="-79" w:right="203"/>
              <w:jc w:val="both"/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</w:pPr>
          </w:p>
        </w:tc>
      </w:tr>
      <w:tr w:rsidR="00DE5CEB" w14:paraId="42620967" w14:textId="77777777">
        <w:trPr>
          <w:trHeight w:val="985"/>
        </w:trPr>
        <w:tc>
          <w:tcPr>
            <w:tcW w:w="7463" w:type="dxa"/>
            <w:gridSpan w:val="3"/>
          </w:tcPr>
          <w:p w14:paraId="635B2E6B" w14:textId="77777777" w:rsidR="00DE5CEB" w:rsidRDefault="00000000">
            <w:pPr>
              <w:pStyle w:val="TableParagraph"/>
              <w:spacing w:before="137"/>
              <w:ind w:left="780" w:right="765"/>
              <w:jc w:val="center"/>
              <w:rPr>
                <w:sz w:val="24"/>
                <w:lang w:val="en-US"/>
              </w:rPr>
            </w:pPr>
            <w:r>
              <w:rPr>
                <w:rFonts w:hint="eastAsia"/>
                <w:w w:val="115"/>
                <w:sz w:val="24"/>
              </w:rPr>
              <w:t>Pasal</w:t>
            </w:r>
            <w:r>
              <w:rPr>
                <w:rFonts w:hint="eastAsia"/>
                <w:spacing w:val="12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1</w:t>
            </w:r>
            <w:r>
              <w:rPr>
                <w:w w:val="115"/>
                <w:sz w:val="24"/>
                <w:lang w:val="en-US"/>
              </w:rPr>
              <w:t>7</w:t>
            </w:r>
          </w:p>
          <w:p w14:paraId="3C10A85F" w14:textId="77777777" w:rsidR="00DE5CEB" w:rsidRDefault="00000000">
            <w:pPr>
              <w:pStyle w:val="TableParagraph"/>
              <w:ind w:left="223" w:right="203"/>
              <w:jc w:val="both"/>
              <w:rPr>
                <w:w w:val="110"/>
                <w:sz w:val="24"/>
              </w:rPr>
            </w:pPr>
            <w:proofErr w:type="spellStart"/>
            <w:r>
              <w:rPr>
                <w:w w:val="110"/>
                <w:sz w:val="24"/>
                <w:lang w:val="en-US"/>
              </w:rPr>
              <w:t>Verifikator</w:t>
            </w:r>
            <w:proofErr w:type="spellEnd"/>
            <w:r>
              <w:rPr>
                <w:w w:val="110"/>
                <w:sz w:val="24"/>
                <w:lang w:val="en-US"/>
              </w:rPr>
              <w:t xml:space="preserve"> </w:t>
            </w:r>
            <w:r>
              <w:rPr>
                <w:rFonts w:hint="eastAsia"/>
                <w:w w:val="110"/>
                <w:sz w:val="24"/>
              </w:rPr>
              <w:t>sebagaimana</w:t>
            </w:r>
            <w:r>
              <w:rPr>
                <w:rFonts w:hint="eastAsia"/>
                <w:spacing w:val="1"/>
                <w:w w:val="110"/>
                <w:sz w:val="24"/>
              </w:rPr>
              <w:t xml:space="preserve"> </w:t>
            </w:r>
            <w:r>
              <w:rPr>
                <w:rFonts w:hint="eastAsia"/>
                <w:w w:val="110"/>
                <w:sz w:val="24"/>
              </w:rPr>
              <w:t>dimaksud</w:t>
            </w:r>
            <w:r>
              <w:rPr>
                <w:rFonts w:hint="eastAsia"/>
                <w:spacing w:val="1"/>
                <w:w w:val="110"/>
                <w:sz w:val="24"/>
              </w:rPr>
              <w:t xml:space="preserve"> </w:t>
            </w:r>
            <w:r>
              <w:rPr>
                <w:rFonts w:hint="eastAsia"/>
                <w:w w:val="110"/>
                <w:sz w:val="24"/>
              </w:rPr>
              <w:t>pada</w:t>
            </w:r>
            <w:r>
              <w:rPr>
                <w:rFonts w:hint="eastAsia"/>
                <w:spacing w:val="1"/>
                <w:w w:val="110"/>
                <w:sz w:val="24"/>
              </w:rPr>
              <w:t xml:space="preserve"> </w:t>
            </w:r>
            <w:r>
              <w:rPr>
                <w:rFonts w:hint="eastAsia"/>
                <w:w w:val="110"/>
                <w:sz w:val="24"/>
              </w:rPr>
              <w:t>Pasal</w:t>
            </w:r>
            <w:r>
              <w:rPr>
                <w:rFonts w:hint="eastAsia"/>
                <w:spacing w:val="1"/>
                <w:w w:val="110"/>
                <w:sz w:val="24"/>
              </w:rPr>
              <w:t xml:space="preserve"> </w:t>
            </w:r>
            <w:r>
              <w:rPr>
                <w:rFonts w:hint="eastAsia"/>
                <w:w w:val="110"/>
                <w:sz w:val="24"/>
              </w:rPr>
              <w:t>6</w:t>
            </w:r>
            <w:r>
              <w:rPr>
                <w:rFonts w:hint="eastAsia"/>
                <w:spacing w:val="1"/>
                <w:w w:val="110"/>
                <w:sz w:val="24"/>
              </w:rPr>
              <w:t xml:space="preserve"> </w:t>
            </w:r>
            <w:r>
              <w:rPr>
                <w:rFonts w:hint="eastAsia"/>
                <w:w w:val="110"/>
                <w:sz w:val="24"/>
              </w:rPr>
              <w:t>ayat</w:t>
            </w:r>
            <w:r>
              <w:rPr>
                <w:rFonts w:hint="eastAsia"/>
                <w:spacing w:val="20"/>
                <w:w w:val="110"/>
                <w:sz w:val="24"/>
              </w:rPr>
              <w:t xml:space="preserve"> </w:t>
            </w:r>
            <w:r>
              <w:rPr>
                <w:rFonts w:hint="eastAsia"/>
                <w:w w:val="110"/>
                <w:sz w:val="24"/>
              </w:rPr>
              <w:t>(3)</w:t>
            </w:r>
            <w:r>
              <w:rPr>
                <w:rFonts w:hint="eastAsia"/>
                <w:spacing w:val="20"/>
                <w:w w:val="110"/>
                <w:sz w:val="24"/>
              </w:rPr>
              <w:t xml:space="preserve"> </w:t>
            </w:r>
            <w:r>
              <w:rPr>
                <w:rFonts w:hint="eastAsia"/>
                <w:w w:val="110"/>
                <w:sz w:val="24"/>
              </w:rPr>
              <w:t>huruf</w:t>
            </w:r>
            <w:r>
              <w:rPr>
                <w:rFonts w:hint="eastAsia"/>
                <w:spacing w:val="20"/>
                <w:w w:val="110"/>
                <w:sz w:val="24"/>
              </w:rPr>
              <w:t xml:space="preserve"> </w:t>
            </w:r>
            <w:r>
              <w:rPr>
                <w:spacing w:val="20"/>
                <w:w w:val="110"/>
                <w:sz w:val="24"/>
                <w:lang w:val="en-US"/>
              </w:rPr>
              <w:t>j</w:t>
            </w:r>
            <w:r>
              <w:rPr>
                <w:rFonts w:hint="eastAsia"/>
                <w:w w:val="110"/>
                <w:sz w:val="24"/>
              </w:rPr>
              <w:t>,</w:t>
            </w:r>
            <w:r>
              <w:rPr>
                <w:rFonts w:hint="eastAsia"/>
                <w:spacing w:val="19"/>
                <w:w w:val="110"/>
                <w:sz w:val="24"/>
              </w:rPr>
              <w:t xml:space="preserve"> </w:t>
            </w:r>
            <w:r>
              <w:rPr>
                <w:rFonts w:hint="eastAsia"/>
                <w:w w:val="110"/>
                <w:sz w:val="24"/>
              </w:rPr>
              <w:t>mempunyai</w:t>
            </w:r>
            <w:r>
              <w:rPr>
                <w:rFonts w:hint="eastAsia"/>
                <w:spacing w:val="20"/>
                <w:w w:val="110"/>
                <w:sz w:val="24"/>
              </w:rPr>
              <w:t xml:space="preserve"> </w:t>
            </w:r>
            <w:r>
              <w:rPr>
                <w:rFonts w:hint="eastAsia"/>
                <w:w w:val="110"/>
                <w:sz w:val="24"/>
              </w:rPr>
              <w:t>tugas:</w:t>
            </w:r>
          </w:p>
          <w:p w14:paraId="661814C2" w14:textId="5F5F6F7B" w:rsidR="00DE5CEB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660"/>
              </w:tabs>
              <w:ind w:leftChars="76" w:left="436" w:right="203" w:hangingChars="112" w:hanging="269"/>
              <w:jc w:val="both"/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</w:pP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Melaksanakan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pengecekan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dan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memverifikasi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data yang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lastRenderedPageBreak/>
              <w:t>diinputkan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setiap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hari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ke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Sistem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Informasi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</w:t>
            </w:r>
            <w:proofErr w:type="spellStart"/>
            <w:r w:rsidR="009206FB"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Koperasi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Kabupaten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Sumedang.</w:t>
            </w:r>
          </w:p>
          <w:p w14:paraId="44E144EC" w14:textId="77777777" w:rsidR="00DE5CEB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660"/>
              </w:tabs>
              <w:ind w:leftChars="76" w:left="436" w:right="203" w:hangingChars="112" w:hanging="269"/>
              <w:jc w:val="both"/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</w:pP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Bertanggungjawab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atas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data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hasil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verifikasi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yang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dilakukan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setiap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</w:t>
            </w:r>
            <w:proofErr w:type="spellStart"/>
            <w:proofErr w:type="gram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hari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.</w:t>
            </w:r>
            <w:proofErr w:type="gramEnd"/>
          </w:p>
          <w:p w14:paraId="111DE189" w14:textId="77777777" w:rsidR="00DE5CEB" w:rsidRDefault="00DE5CEB">
            <w:pPr>
              <w:pStyle w:val="TableParagraph"/>
              <w:tabs>
                <w:tab w:val="left" w:pos="660"/>
              </w:tabs>
              <w:ind w:left="0" w:right="203"/>
              <w:jc w:val="both"/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</w:pPr>
          </w:p>
        </w:tc>
      </w:tr>
      <w:tr w:rsidR="00DE5CEB" w14:paraId="631AAAF6" w14:textId="77777777">
        <w:trPr>
          <w:trHeight w:val="985"/>
        </w:trPr>
        <w:tc>
          <w:tcPr>
            <w:tcW w:w="7463" w:type="dxa"/>
            <w:gridSpan w:val="3"/>
          </w:tcPr>
          <w:p w14:paraId="460F9CF1" w14:textId="77777777" w:rsidR="00DE5CEB" w:rsidRDefault="00000000">
            <w:pPr>
              <w:pStyle w:val="TableParagraph"/>
              <w:spacing w:before="137"/>
              <w:ind w:left="780" w:right="765"/>
              <w:jc w:val="center"/>
              <w:rPr>
                <w:sz w:val="24"/>
                <w:lang w:val="en-US"/>
              </w:rPr>
            </w:pPr>
            <w:r>
              <w:rPr>
                <w:rFonts w:hint="eastAsia"/>
                <w:w w:val="115"/>
                <w:sz w:val="24"/>
              </w:rPr>
              <w:lastRenderedPageBreak/>
              <w:t>Pasal</w:t>
            </w:r>
            <w:r>
              <w:rPr>
                <w:rFonts w:hint="eastAsia"/>
                <w:spacing w:val="12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1</w:t>
            </w:r>
            <w:r>
              <w:rPr>
                <w:w w:val="115"/>
                <w:sz w:val="24"/>
                <w:lang w:val="en-US"/>
              </w:rPr>
              <w:t>8</w:t>
            </w:r>
          </w:p>
          <w:p w14:paraId="6004B24D" w14:textId="77777777" w:rsidR="00DE5CEB" w:rsidRDefault="00000000">
            <w:pPr>
              <w:pStyle w:val="TableParagraph"/>
              <w:ind w:left="223" w:right="203"/>
              <w:jc w:val="both"/>
              <w:rPr>
                <w:w w:val="110"/>
                <w:sz w:val="24"/>
              </w:rPr>
            </w:pPr>
            <w:proofErr w:type="gramStart"/>
            <w:r>
              <w:rPr>
                <w:w w:val="110"/>
                <w:sz w:val="24"/>
                <w:lang w:val="en-US"/>
              </w:rPr>
              <w:t xml:space="preserve">Operator  </w:t>
            </w:r>
            <w:r>
              <w:rPr>
                <w:rFonts w:hint="eastAsia"/>
                <w:w w:val="110"/>
                <w:sz w:val="24"/>
              </w:rPr>
              <w:t>sebagaimana</w:t>
            </w:r>
            <w:proofErr w:type="gramEnd"/>
            <w:r>
              <w:rPr>
                <w:rFonts w:hint="eastAsia"/>
                <w:spacing w:val="1"/>
                <w:w w:val="110"/>
                <w:sz w:val="24"/>
              </w:rPr>
              <w:t xml:space="preserve"> </w:t>
            </w:r>
            <w:r>
              <w:rPr>
                <w:rFonts w:hint="eastAsia"/>
                <w:w w:val="110"/>
                <w:sz w:val="24"/>
              </w:rPr>
              <w:t>dimaksud</w:t>
            </w:r>
            <w:r>
              <w:rPr>
                <w:rFonts w:hint="eastAsia"/>
                <w:spacing w:val="1"/>
                <w:w w:val="110"/>
                <w:sz w:val="24"/>
              </w:rPr>
              <w:t xml:space="preserve"> </w:t>
            </w:r>
            <w:r>
              <w:rPr>
                <w:rFonts w:hint="eastAsia"/>
                <w:w w:val="110"/>
                <w:sz w:val="24"/>
              </w:rPr>
              <w:t>pada</w:t>
            </w:r>
            <w:r>
              <w:rPr>
                <w:rFonts w:hint="eastAsia"/>
                <w:spacing w:val="1"/>
                <w:w w:val="110"/>
                <w:sz w:val="24"/>
              </w:rPr>
              <w:t xml:space="preserve"> </w:t>
            </w:r>
            <w:r>
              <w:rPr>
                <w:rFonts w:hint="eastAsia"/>
                <w:w w:val="110"/>
                <w:sz w:val="24"/>
              </w:rPr>
              <w:t>Pasal</w:t>
            </w:r>
            <w:r>
              <w:rPr>
                <w:rFonts w:hint="eastAsia"/>
                <w:spacing w:val="1"/>
                <w:w w:val="110"/>
                <w:sz w:val="24"/>
              </w:rPr>
              <w:t xml:space="preserve"> </w:t>
            </w:r>
            <w:r>
              <w:rPr>
                <w:rFonts w:hint="eastAsia"/>
                <w:w w:val="110"/>
                <w:sz w:val="24"/>
              </w:rPr>
              <w:t>6</w:t>
            </w:r>
            <w:r>
              <w:rPr>
                <w:rFonts w:hint="eastAsia"/>
                <w:spacing w:val="1"/>
                <w:w w:val="110"/>
                <w:sz w:val="24"/>
              </w:rPr>
              <w:t xml:space="preserve"> </w:t>
            </w:r>
            <w:r>
              <w:rPr>
                <w:rFonts w:hint="eastAsia"/>
                <w:w w:val="110"/>
                <w:sz w:val="24"/>
              </w:rPr>
              <w:t>ayat</w:t>
            </w:r>
            <w:r>
              <w:rPr>
                <w:rFonts w:hint="eastAsia"/>
                <w:spacing w:val="20"/>
                <w:w w:val="110"/>
                <w:sz w:val="24"/>
              </w:rPr>
              <w:t xml:space="preserve"> </w:t>
            </w:r>
            <w:r>
              <w:rPr>
                <w:rFonts w:hint="eastAsia"/>
                <w:w w:val="110"/>
                <w:sz w:val="24"/>
              </w:rPr>
              <w:t>(3)</w:t>
            </w:r>
            <w:r>
              <w:rPr>
                <w:rFonts w:hint="eastAsia"/>
                <w:spacing w:val="20"/>
                <w:w w:val="110"/>
                <w:sz w:val="24"/>
              </w:rPr>
              <w:t xml:space="preserve"> </w:t>
            </w:r>
            <w:r>
              <w:rPr>
                <w:rFonts w:hint="eastAsia"/>
                <w:w w:val="110"/>
                <w:sz w:val="24"/>
              </w:rPr>
              <w:t>huruf</w:t>
            </w:r>
            <w:r>
              <w:rPr>
                <w:rFonts w:hint="eastAsia"/>
                <w:spacing w:val="20"/>
                <w:w w:val="110"/>
                <w:sz w:val="24"/>
              </w:rPr>
              <w:t xml:space="preserve"> </w:t>
            </w:r>
            <w:r>
              <w:rPr>
                <w:spacing w:val="20"/>
                <w:w w:val="110"/>
                <w:sz w:val="24"/>
                <w:lang w:val="en-US"/>
              </w:rPr>
              <w:t>k</w:t>
            </w:r>
            <w:r>
              <w:rPr>
                <w:rFonts w:hint="eastAsia"/>
                <w:w w:val="110"/>
                <w:sz w:val="24"/>
              </w:rPr>
              <w:t>,</w:t>
            </w:r>
            <w:r>
              <w:rPr>
                <w:rFonts w:hint="eastAsia"/>
                <w:spacing w:val="19"/>
                <w:w w:val="110"/>
                <w:sz w:val="24"/>
              </w:rPr>
              <w:t xml:space="preserve"> </w:t>
            </w:r>
            <w:r>
              <w:rPr>
                <w:rFonts w:hint="eastAsia"/>
                <w:w w:val="110"/>
                <w:sz w:val="24"/>
              </w:rPr>
              <w:t>mempunyai</w:t>
            </w:r>
            <w:r>
              <w:rPr>
                <w:rFonts w:hint="eastAsia"/>
                <w:spacing w:val="20"/>
                <w:w w:val="110"/>
                <w:sz w:val="24"/>
              </w:rPr>
              <w:t xml:space="preserve"> </w:t>
            </w:r>
            <w:r>
              <w:rPr>
                <w:rFonts w:hint="eastAsia"/>
                <w:w w:val="110"/>
                <w:sz w:val="24"/>
              </w:rPr>
              <w:t>tugas:</w:t>
            </w:r>
          </w:p>
          <w:p w14:paraId="3A71FAA2" w14:textId="5CB6EFC6" w:rsidR="00DE5CEB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660"/>
              </w:tabs>
              <w:ind w:leftChars="95" w:left="437" w:right="203" w:hangingChars="95" w:hanging="228"/>
              <w:jc w:val="both"/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</w:pP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Melaksanakan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input data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ke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Sistem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Informasi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</w:t>
            </w:r>
            <w:proofErr w:type="spellStart"/>
            <w:r w:rsidR="009206FB"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Koperasi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Kabupaten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Sumedang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sesuai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dengan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</w:t>
            </w:r>
            <w:proofErr w:type="spellStart"/>
            <w:r w:rsidR="005378CE"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kondisi</w:t>
            </w:r>
            <w:proofErr w:type="spellEnd"/>
            <w:r w:rsidR="005378CE"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</w:t>
            </w:r>
            <w:proofErr w:type="gramStart"/>
            <w:r w:rsidR="005378CE" w:rsidRPr="005378CE">
              <w:rPr>
                <w:rFonts w:ascii="Bookman Old Style" w:eastAsia="Calibri" w:hAnsi="Bookman Old Style" w:cs="Times New Roman"/>
                <w:i/>
                <w:iCs/>
                <w:sz w:val="24"/>
                <w:szCs w:val="24"/>
                <w:lang w:val="en-US" w:bidi="ar"/>
              </w:rPr>
              <w:t>real</w:t>
            </w:r>
            <w:r w:rsidR="005378CE"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;</w:t>
            </w:r>
            <w:proofErr w:type="gram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.</w:t>
            </w:r>
          </w:p>
          <w:p w14:paraId="41A8E4E7" w14:textId="6737651F" w:rsidR="00DE5CEB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660"/>
              </w:tabs>
              <w:ind w:leftChars="76" w:left="436" w:right="203" w:hangingChars="112" w:hanging="269"/>
              <w:jc w:val="both"/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</w:pP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Bertanggungjawab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atas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keabsahan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data yang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telah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diinputkan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ke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Sistem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Informasi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</w:t>
            </w:r>
            <w:proofErr w:type="spellStart"/>
            <w:r w:rsidR="009206FB"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Koperasi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>Kabupaten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  <w:t xml:space="preserve"> Sumedang.</w:t>
            </w:r>
          </w:p>
          <w:p w14:paraId="076259C6" w14:textId="77777777" w:rsidR="00DE5CEB" w:rsidRDefault="00DE5CEB">
            <w:pPr>
              <w:pStyle w:val="TableParagraph"/>
              <w:tabs>
                <w:tab w:val="left" w:pos="660"/>
              </w:tabs>
              <w:ind w:leftChars="-36" w:left="-79" w:right="203"/>
              <w:jc w:val="both"/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</w:pPr>
          </w:p>
        </w:tc>
      </w:tr>
      <w:tr w:rsidR="00DE5CEB" w14:paraId="4DB6987B" w14:textId="77777777">
        <w:trPr>
          <w:trHeight w:val="985"/>
        </w:trPr>
        <w:tc>
          <w:tcPr>
            <w:tcW w:w="7463" w:type="dxa"/>
            <w:gridSpan w:val="3"/>
          </w:tcPr>
          <w:p w14:paraId="111D9BC0" w14:textId="77777777" w:rsidR="00DE5CEB" w:rsidRDefault="00000000">
            <w:pPr>
              <w:pStyle w:val="TableParagraph"/>
              <w:spacing w:before="139" w:line="281" w:lineRule="exact"/>
              <w:ind w:left="748" w:right="752"/>
              <w:jc w:val="center"/>
              <w:rPr>
                <w:sz w:val="24"/>
              </w:rPr>
            </w:pPr>
            <w:r>
              <w:rPr>
                <w:rFonts w:hint="eastAsia"/>
                <w:w w:val="115"/>
                <w:sz w:val="24"/>
              </w:rPr>
              <w:t>BAB</w:t>
            </w:r>
            <w:r>
              <w:rPr>
                <w:rFonts w:hint="eastAsia"/>
                <w:spacing w:val="9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VI</w:t>
            </w:r>
          </w:p>
          <w:p w14:paraId="37ECDC4F" w14:textId="5649509D" w:rsidR="00DE5CEB" w:rsidRDefault="00000000">
            <w:pPr>
              <w:pStyle w:val="TableParagraph"/>
              <w:spacing w:line="242" w:lineRule="auto"/>
              <w:ind w:left="748" w:right="752"/>
              <w:jc w:val="center"/>
              <w:rPr>
                <w:sz w:val="24"/>
                <w:lang w:val="en-US"/>
              </w:rPr>
            </w:pPr>
            <w:r>
              <w:rPr>
                <w:rFonts w:hint="eastAsia"/>
                <w:w w:val="115"/>
                <w:sz w:val="24"/>
              </w:rPr>
              <w:t>MEKANISME</w:t>
            </w:r>
            <w:r>
              <w:rPr>
                <w:rFonts w:hint="eastAsia"/>
                <w:spacing w:val="17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PELAKSANAAN</w:t>
            </w:r>
            <w:r>
              <w:rPr>
                <w:rFonts w:hint="eastAsia"/>
                <w:spacing w:val="16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SISTEM</w:t>
            </w:r>
            <w:r>
              <w:rPr>
                <w:rFonts w:hint="eastAsia"/>
                <w:spacing w:val="13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INFORMASI</w:t>
            </w:r>
            <w:r>
              <w:rPr>
                <w:rFonts w:hint="eastAsia"/>
                <w:spacing w:val="-57"/>
                <w:w w:val="115"/>
                <w:sz w:val="24"/>
              </w:rPr>
              <w:t xml:space="preserve"> </w:t>
            </w:r>
            <w:r w:rsidR="009206FB">
              <w:rPr>
                <w:w w:val="115"/>
                <w:sz w:val="24"/>
                <w:lang w:val="en-US"/>
              </w:rPr>
              <w:t>KOPERASI</w:t>
            </w:r>
            <w:r>
              <w:rPr>
                <w:w w:val="115"/>
                <w:sz w:val="24"/>
                <w:lang w:val="en-US"/>
              </w:rPr>
              <w:t xml:space="preserve"> KABUPATEN SUMEDANG</w:t>
            </w:r>
          </w:p>
          <w:p w14:paraId="14CC8816" w14:textId="77777777" w:rsidR="00DE5CEB" w:rsidRDefault="00DE5CEB">
            <w:pPr>
              <w:pStyle w:val="TableParagraph"/>
              <w:spacing w:before="9"/>
              <w:ind w:left="0"/>
              <w:rPr>
                <w:sz w:val="23"/>
              </w:rPr>
            </w:pPr>
          </w:p>
          <w:p w14:paraId="058D6F1D" w14:textId="77777777" w:rsidR="00DE5CEB" w:rsidRDefault="00000000">
            <w:pPr>
              <w:pStyle w:val="TableParagraph"/>
              <w:spacing w:before="1" w:line="281" w:lineRule="exact"/>
              <w:ind w:left="3217"/>
              <w:rPr>
                <w:sz w:val="24"/>
                <w:lang w:val="en-US"/>
              </w:rPr>
            </w:pPr>
            <w:r>
              <w:rPr>
                <w:rFonts w:hint="eastAsia"/>
                <w:w w:val="115"/>
                <w:sz w:val="24"/>
              </w:rPr>
              <w:t>Pasal</w:t>
            </w:r>
            <w:r>
              <w:rPr>
                <w:rFonts w:hint="eastAsia"/>
                <w:spacing w:val="1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1</w:t>
            </w:r>
            <w:r>
              <w:rPr>
                <w:w w:val="115"/>
                <w:sz w:val="24"/>
                <w:lang w:val="en-US"/>
              </w:rPr>
              <w:t>9</w:t>
            </w:r>
          </w:p>
          <w:p w14:paraId="1DEC6B14" w14:textId="58623037" w:rsidR="00DE5CEB" w:rsidRDefault="00000000">
            <w:pPr>
              <w:pStyle w:val="TableParagraph"/>
              <w:spacing w:line="280" w:lineRule="exact"/>
              <w:ind w:left="200"/>
              <w:rPr>
                <w:sz w:val="24"/>
              </w:rPr>
            </w:pPr>
            <w:r>
              <w:rPr>
                <w:rFonts w:hint="eastAsia"/>
                <w:w w:val="115"/>
                <w:sz w:val="24"/>
              </w:rPr>
              <w:t>Pelaksanaan</w:t>
            </w:r>
            <w:r>
              <w:rPr>
                <w:rFonts w:hint="eastAsia"/>
                <w:spacing w:val="30"/>
                <w:w w:val="115"/>
                <w:sz w:val="24"/>
              </w:rPr>
              <w:t xml:space="preserve"> </w:t>
            </w:r>
            <w:r w:rsidR="005378CE">
              <w:rPr>
                <w:w w:val="115"/>
                <w:sz w:val="24"/>
                <w:lang w:val="en-US"/>
              </w:rPr>
              <w:t>KOPLINE</w:t>
            </w:r>
            <w:r>
              <w:rPr>
                <w:w w:val="115"/>
                <w:sz w:val="24"/>
                <w:lang w:val="en-US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dilakukan</w:t>
            </w:r>
            <w:r>
              <w:rPr>
                <w:rFonts w:hint="eastAsia"/>
                <w:spacing w:val="3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dengan</w:t>
            </w:r>
            <w:r>
              <w:rPr>
                <w:rFonts w:hint="eastAsia"/>
                <w:spacing w:val="3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tahapan:</w:t>
            </w:r>
          </w:p>
          <w:p w14:paraId="11D492F2" w14:textId="77777777" w:rsidR="00DE5CEB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556"/>
              </w:tabs>
              <w:spacing w:line="281" w:lineRule="exact"/>
              <w:rPr>
                <w:sz w:val="24"/>
              </w:rPr>
            </w:pPr>
            <w:r>
              <w:rPr>
                <w:rFonts w:hint="eastAsia"/>
                <w:w w:val="115"/>
                <w:sz w:val="24"/>
              </w:rPr>
              <w:t>pengumpulan/penghimpunan</w:t>
            </w:r>
            <w:r>
              <w:rPr>
                <w:rFonts w:hint="eastAsia"/>
                <w:spacing w:val="3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data;</w:t>
            </w:r>
          </w:p>
          <w:p w14:paraId="2315F5A1" w14:textId="77777777" w:rsidR="00DE5CEB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556"/>
              </w:tabs>
              <w:spacing w:before="2" w:line="281" w:lineRule="exact"/>
              <w:rPr>
                <w:sz w:val="24"/>
              </w:rPr>
            </w:pPr>
            <w:r>
              <w:rPr>
                <w:rFonts w:hint="eastAsia"/>
                <w:w w:val="115"/>
                <w:sz w:val="24"/>
              </w:rPr>
              <w:t>input</w:t>
            </w:r>
            <w:r>
              <w:rPr>
                <w:rFonts w:hint="eastAsia"/>
                <w:spacing w:val="19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data;</w:t>
            </w:r>
          </w:p>
          <w:p w14:paraId="1C7CDF4E" w14:textId="77777777" w:rsidR="00DE5CEB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556"/>
              </w:tabs>
              <w:spacing w:line="281" w:lineRule="exact"/>
              <w:rPr>
                <w:sz w:val="24"/>
              </w:rPr>
            </w:pPr>
            <w:r>
              <w:rPr>
                <w:rFonts w:hint="eastAsia"/>
                <w:w w:val="115"/>
                <w:sz w:val="24"/>
              </w:rPr>
              <w:t>verifikasi</w:t>
            </w:r>
            <w:r>
              <w:rPr>
                <w:rFonts w:hint="eastAsia"/>
                <w:spacing w:val="-2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dan</w:t>
            </w:r>
            <w:r>
              <w:rPr>
                <w:rFonts w:hint="eastAsia"/>
                <w:spacing w:val="-2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validasi</w:t>
            </w:r>
            <w:r>
              <w:rPr>
                <w:rFonts w:hint="eastAsia"/>
                <w:spacing w:val="-3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data;</w:t>
            </w:r>
          </w:p>
          <w:p w14:paraId="7D8F878D" w14:textId="77777777" w:rsidR="00DE5CEB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556"/>
              </w:tabs>
              <w:spacing w:before="3" w:line="281" w:lineRule="exact"/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</w:pPr>
            <w:r>
              <w:rPr>
                <w:rFonts w:hint="eastAsia"/>
                <w:w w:val="115"/>
                <w:sz w:val="24"/>
              </w:rPr>
              <w:t>penyajian</w:t>
            </w:r>
            <w:r>
              <w:rPr>
                <w:rFonts w:hint="eastAsia"/>
                <w:spacing w:val="13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data;</w:t>
            </w:r>
            <w:r>
              <w:rPr>
                <w:rFonts w:hint="eastAsia"/>
                <w:spacing w:val="12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dan</w:t>
            </w:r>
          </w:p>
          <w:p w14:paraId="065032B9" w14:textId="77777777" w:rsidR="00DE5CEB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556"/>
              </w:tabs>
              <w:spacing w:before="3" w:line="281" w:lineRule="exact"/>
              <w:rPr>
                <w:rFonts w:ascii="Bookman Old Style" w:eastAsia="Calibri" w:hAnsi="Bookman Old Style" w:cs="Times New Roman"/>
                <w:sz w:val="24"/>
                <w:szCs w:val="24"/>
                <w:lang w:val="en-US" w:bidi="ar"/>
              </w:rPr>
            </w:pPr>
            <w:r>
              <w:rPr>
                <w:rFonts w:hint="eastAsia"/>
                <w:w w:val="115"/>
                <w:sz w:val="24"/>
              </w:rPr>
              <w:t>pelaporan.</w:t>
            </w:r>
          </w:p>
        </w:tc>
      </w:tr>
    </w:tbl>
    <w:p w14:paraId="71048624" w14:textId="77777777" w:rsidR="00DE5CEB" w:rsidRDefault="00DE5CEB">
      <w:pPr>
        <w:spacing w:line="280" w:lineRule="exact"/>
        <w:rPr>
          <w:sz w:val="24"/>
        </w:rPr>
        <w:sectPr w:rsidR="00DE5CEB">
          <w:headerReference w:type="default" r:id="rId10"/>
          <w:footerReference w:type="default" r:id="rId11"/>
          <w:pgSz w:w="11910" w:h="18720"/>
          <w:pgMar w:top="1220" w:right="1020" w:bottom="1380" w:left="1080" w:header="706" w:footer="1183" w:gutter="0"/>
          <w:cols w:space="720"/>
        </w:sectPr>
      </w:pPr>
    </w:p>
    <w:p w14:paraId="559AFCA7" w14:textId="77777777" w:rsidR="00DE5CEB" w:rsidRDefault="00DE5CEB">
      <w:pPr>
        <w:pStyle w:val="BodyText"/>
        <w:spacing w:before="6"/>
        <w:rPr>
          <w:color w:val="FF0000"/>
          <w:sz w:val="15"/>
        </w:rPr>
      </w:pPr>
    </w:p>
    <w:tbl>
      <w:tblPr>
        <w:tblW w:w="0" w:type="auto"/>
        <w:tblInd w:w="221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37"/>
      </w:tblGrid>
      <w:tr w:rsidR="00DE5CEB" w14:paraId="01039870" w14:textId="77777777">
        <w:trPr>
          <w:trHeight w:val="4114"/>
        </w:trPr>
        <w:tc>
          <w:tcPr>
            <w:tcW w:w="7437" w:type="dxa"/>
          </w:tcPr>
          <w:p w14:paraId="35DB69F6" w14:textId="77777777" w:rsidR="00DE5CEB" w:rsidRDefault="00000000">
            <w:pPr>
              <w:pStyle w:val="TableParagraph"/>
              <w:spacing w:before="139" w:line="281" w:lineRule="exact"/>
              <w:ind w:left="3217"/>
              <w:jc w:val="both"/>
              <w:rPr>
                <w:sz w:val="24"/>
                <w:lang w:val="en-US"/>
              </w:rPr>
            </w:pPr>
            <w:r>
              <w:rPr>
                <w:rFonts w:hint="eastAsia"/>
                <w:w w:val="115"/>
                <w:sz w:val="24"/>
              </w:rPr>
              <w:t>Pasal</w:t>
            </w:r>
            <w:r>
              <w:rPr>
                <w:rFonts w:hint="eastAsia"/>
                <w:spacing w:val="11"/>
                <w:w w:val="115"/>
                <w:sz w:val="24"/>
              </w:rPr>
              <w:t xml:space="preserve"> </w:t>
            </w:r>
            <w:r>
              <w:rPr>
                <w:spacing w:val="11"/>
                <w:w w:val="115"/>
                <w:sz w:val="24"/>
                <w:lang w:val="en-US"/>
              </w:rPr>
              <w:t>20</w:t>
            </w:r>
          </w:p>
          <w:p w14:paraId="3D7CCD4C" w14:textId="646DA354" w:rsidR="00DE5CEB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652"/>
              </w:tabs>
              <w:ind w:right="197"/>
              <w:jc w:val="both"/>
              <w:rPr>
                <w:sz w:val="24"/>
              </w:rPr>
            </w:pPr>
            <w:r>
              <w:rPr>
                <w:rFonts w:hint="eastAsia"/>
                <w:w w:val="115"/>
                <w:sz w:val="24"/>
              </w:rPr>
              <w:t>Pengumpulan</w:t>
            </w:r>
            <w:r>
              <w:rPr>
                <w:w w:val="115"/>
                <w:sz w:val="24"/>
                <w:lang w:val="en-US"/>
              </w:rPr>
              <w:t xml:space="preserve">, </w:t>
            </w:r>
            <w:r>
              <w:rPr>
                <w:rFonts w:hint="eastAsia"/>
                <w:w w:val="115"/>
                <w:sz w:val="24"/>
              </w:rPr>
              <w:t>penghimpunan</w:t>
            </w:r>
            <w:r>
              <w:rPr>
                <w:w w:val="115"/>
                <w:sz w:val="24"/>
                <w:lang w:val="en-US"/>
              </w:rPr>
              <w:t xml:space="preserve"> dan </w:t>
            </w:r>
            <w:proofErr w:type="spellStart"/>
            <w:r>
              <w:rPr>
                <w:w w:val="115"/>
                <w:sz w:val="24"/>
                <w:lang w:val="en-US"/>
              </w:rPr>
              <w:t>penginputan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data</w:t>
            </w:r>
            <w:r>
              <w:rPr>
                <w:w w:val="115"/>
                <w:sz w:val="24"/>
                <w:lang w:val="en-US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sebagaimana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dimaksud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dalam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Pasal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14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huruf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a,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dilakukan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berdasarkan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spacing w:val="1"/>
                <w:w w:val="115"/>
                <w:sz w:val="24"/>
                <w:lang w:val="en-US"/>
              </w:rPr>
              <w:t>kebutuhan</w:t>
            </w:r>
            <w:proofErr w:type="spellEnd"/>
            <w:r>
              <w:rPr>
                <w:spacing w:val="1"/>
                <w:w w:val="115"/>
                <w:sz w:val="24"/>
                <w:lang w:val="en-US"/>
              </w:rPr>
              <w:t xml:space="preserve"> data yang </w:t>
            </w:r>
            <w:proofErr w:type="spellStart"/>
            <w:r>
              <w:rPr>
                <w:spacing w:val="1"/>
                <w:w w:val="115"/>
                <w:sz w:val="24"/>
                <w:lang w:val="en-US"/>
              </w:rPr>
              <w:t>sudah</w:t>
            </w:r>
            <w:proofErr w:type="spellEnd"/>
            <w:r>
              <w:rPr>
                <w:spacing w:val="1"/>
                <w:w w:val="115"/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1"/>
                <w:w w:val="115"/>
                <w:sz w:val="24"/>
                <w:lang w:val="en-US"/>
              </w:rPr>
              <w:t>tampil</w:t>
            </w:r>
            <w:proofErr w:type="spellEnd"/>
            <w:r>
              <w:rPr>
                <w:spacing w:val="1"/>
                <w:w w:val="115"/>
                <w:sz w:val="24"/>
                <w:lang w:val="en-US"/>
              </w:rPr>
              <w:t xml:space="preserve"> di </w:t>
            </w:r>
            <w:r w:rsidR="005378CE">
              <w:rPr>
                <w:spacing w:val="1"/>
                <w:w w:val="115"/>
                <w:sz w:val="24"/>
                <w:lang w:val="en-US"/>
              </w:rPr>
              <w:t>KOPLINE</w:t>
            </w:r>
            <w:r>
              <w:rPr>
                <w:spacing w:val="1"/>
                <w:w w:val="115"/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1"/>
                <w:w w:val="115"/>
                <w:sz w:val="24"/>
                <w:lang w:val="en-US"/>
              </w:rPr>
              <w:t>mengenai</w:t>
            </w:r>
            <w:proofErr w:type="spellEnd"/>
            <w:r>
              <w:rPr>
                <w:spacing w:val="1"/>
                <w:w w:val="115"/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1"/>
                <w:w w:val="115"/>
                <w:sz w:val="24"/>
                <w:lang w:val="en-US"/>
              </w:rPr>
              <w:t>urusan</w:t>
            </w:r>
            <w:proofErr w:type="spellEnd"/>
            <w:r>
              <w:rPr>
                <w:spacing w:val="1"/>
                <w:w w:val="115"/>
                <w:sz w:val="24"/>
                <w:lang w:val="en-US"/>
              </w:rPr>
              <w:t xml:space="preserve"> </w:t>
            </w:r>
            <w:proofErr w:type="spellStart"/>
            <w:r w:rsidR="003D5632">
              <w:rPr>
                <w:spacing w:val="1"/>
                <w:w w:val="115"/>
                <w:sz w:val="24"/>
                <w:lang w:val="en-US"/>
              </w:rPr>
              <w:t>koperasi</w:t>
            </w:r>
            <w:proofErr w:type="spellEnd"/>
            <w:r>
              <w:rPr>
                <w:spacing w:val="1"/>
                <w:w w:val="115"/>
                <w:sz w:val="24"/>
                <w:lang w:val="en-US"/>
              </w:rPr>
              <w:t xml:space="preserve"> pada </w:t>
            </w:r>
            <w:proofErr w:type="spellStart"/>
            <w:r>
              <w:rPr>
                <w:spacing w:val="1"/>
                <w:w w:val="115"/>
                <w:sz w:val="24"/>
                <w:lang w:val="en-US"/>
              </w:rPr>
              <w:t>Pemerintah</w:t>
            </w:r>
            <w:proofErr w:type="spellEnd"/>
            <w:r>
              <w:rPr>
                <w:spacing w:val="1"/>
                <w:w w:val="115"/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1"/>
                <w:w w:val="115"/>
                <w:sz w:val="24"/>
                <w:lang w:val="en-US"/>
              </w:rPr>
              <w:t>Kabupaten</w:t>
            </w:r>
            <w:proofErr w:type="spellEnd"/>
            <w:r>
              <w:rPr>
                <w:spacing w:val="1"/>
                <w:w w:val="115"/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1"/>
                <w:w w:val="115"/>
                <w:sz w:val="24"/>
                <w:lang w:val="en-US"/>
              </w:rPr>
              <w:t>Sumedang</w:t>
            </w:r>
            <w:proofErr w:type="spellEnd"/>
            <w:r>
              <w:rPr>
                <w:spacing w:val="1"/>
                <w:w w:val="115"/>
                <w:sz w:val="24"/>
                <w:lang w:val="en-US"/>
              </w:rPr>
              <w:t xml:space="preserve">. </w:t>
            </w:r>
          </w:p>
          <w:p w14:paraId="77DCA8A9" w14:textId="77777777" w:rsidR="00DE5CEB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652"/>
                <w:tab w:val="left" w:pos="2098"/>
                <w:tab w:val="left" w:pos="3786"/>
                <w:tab w:val="left" w:pos="5912"/>
              </w:tabs>
              <w:spacing w:before="5"/>
              <w:ind w:right="203"/>
              <w:jc w:val="both"/>
              <w:rPr>
                <w:sz w:val="24"/>
              </w:rPr>
            </w:pPr>
            <w:r>
              <w:rPr>
                <w:w w:val="115"/>
                <w:sz w:val="24"/>
                <w:lang w:val="en-US"/>
              </w:rPr>
              <w:t xml:space="preserve">Operator </w:t>
            </w:r>
            <w:proofErr w:type="gramStart"/>
            <w:r>
              <w:rPr>
                <w:rFonts w:hint="eastAsia"/>
                <w:w w:val="115"/>
                <w:sz w:val="24"/>
              </w:rPr>
              <w:t>melakukan</w:t>
            </w:r>
            <w:r>
              <w:rPr>
                <w:rFonts w:hint="eastAsia"/>
                <w:spacing w:val="-59"/>
                <w:w w:val="115"/>
                <w:sz w:val="24"/>
              </w:rPr>
              <w:t xml:space="preserve"> </w:t>
            </w:r>
            <w:r>
              <w:rPr>
                <w:spacing w:val="-59"/>
                <w:w w:val="115"/>
                <w:sz w:val="24"/>
                <w:lang w:val="en-US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pengumpulan</w:t>
            </w:r>
            <w:proofErr w:type="gramEnd"/>
            <w:r>
              <w:rPr>
                <w:w w:val="115"/>
                <w:sz w:val="24"/>
                <w:lang w:val="en-US"/>
              </w:rPr>
              <w:t xml:space="preserve">, </w:t>
            </w:r>
            <w:r>
              <w:rPr>
                <w:rFonts w:hint="eastAsia"/>
                <w:w w:val="115"/>
                <w:sz w:val="24"/>
              </w:rPr>
              <w:t>penghimpunan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spacing w:val="1"/>
                <w:w w:val="115"/>
                <w:sz w:val="24"/>
                <w:lang w:val="en-US"/>
              </w:rPr>
              <w:t xml:space="preserve">dan </w:t>
            </w:r>
            <w:proofErr w:type="spellStart"/>
            <w:r>
              <w:rPr>
                <w:spacing w:val="1"/>
                <w:w w:val="115"/>
                <w:sz w:val="24"/>
                <w:lang w:val="en-US"/>
              </w:rPr>
              <w:t>penginputan</w:t>
            </w:r>
            <w:proofErr w:type="spellEnd"/>
            <w:r>
              <w:rPr>
                <w:spacing w:val="1"/>
                <w:w w:val="115"/>
                <w:sz w:val="24"/>
                <w:lang w:val="en-US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data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sebagaimana dimaksud pada ayat (1) di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  <w:lang w:val="en-US"/>
              </w:rPr>
              <w:t xml:space="preserve">Unit </w:t>
            </w:r>
            <w:proofErr w:type="spellStart"/>
            <w:r>
              <w:rPr>
                <w:w w:val="115"/>
                <w:sz w:val="24"/>
                <w:lang w:val="en-US"/>
              </w:rPr>
              <w:t>Pelaksana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Teknis Daerah</w:t>
            </w:r>
            <w:r>
              <w:rPr>
                <w:rFonts w:hint="eastAsia"/>
                <w:w w:val="115"/>
                <w:sz w:val="24"/>
              </w:rPr>
              <w:t>/unit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kerja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masing-masing.</w:t>
            </w:r>
          </w:p>
          <w:p w14:paraId="673F433E" w14:textId="42CF98F8" w:rsidR="00DE5CEB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652"/>
                <w:tab w:val="left" w:pos="2098"/>
                <w:tab w:val="left" w:pos="3786"/>
                <w:tab w:val="left" w:pos="5912"/>
              </w:tabs>
              <w:spacing w:before="5"/>
              <w:ind w:right="203"/>
              <w:jc w:val="both"/>
              <w:rPr>
                <w:sz w:val="24"/>
              </w:rPr>
            </w:pPr>
            <w:r>
              <w:rPr>
                <w:w w:val="115"/>
                <w:sz w:val="24"/>
                <w:lang w:val="en-US"/>
              </w:rPr>
              <w:t>Operator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 w:rsidR="005378CE">
              <w:rPr>
                <w:spacing w:val="1"/>
                <w:w w:val="115"/>
                <w:sz w:val="24"/>
              </w:rPr>
              <w:t xml:space="preserve">meginputkan data </w:t>
            </w:r>
            <w:r w:rsidR="005378CE">
              <w:rPr>
                <w:w w:val="115"/>
                <w:sz w:val="24"/>
              </w:rPr>
              <w:t xml:space="preserve">kepada KOPLINE </w:t>
            </w:r>
            <w:r>
              <w:rPr>
                <w:rFonts w:hint="eastAsia"/>
                <w:w w:val="115"/>
                <w:sz w:val="24"/>
              </w:rPr>
              <w:t>sebagaimana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dimaksud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pada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ayat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(2)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 w:rsidR="005378CE">
              <w:rPr>
                <w:spacing w:val="1"/>
                <w:w w:val="115"/>
                <w:sz w:val="24"/>
              </w:rPr>
              <w:t xml:space="preserve">untukkemudian diverifikasi </w:t>
            </w:r>
            <w:proofErr w:type="spellStart"/>
            <w:r>
              <w:rPr>
                <w:w w:val="115"/>
                <w:sz w:val="24"/>
                <w:lang w:val="en-US"/>
              </w:rPr>
              <w:t>Verifikator</w:t>
            </w:r>
            <w:proofErr w:type="spellEnd"/>
            <w:r>
              <w:rPr>
                <w:rFonts w:hint="eastAsia"/>
                <w:w w:val="115"/>
                <w:sz w:val="24"/>
              </w:rPr>
              <w:t>.</w:t>
            </w:r>
          </w:p>
        </w:tc>
      </w:tr>
    </w:tbl>
    <w:p w14:paraId="01FBBE48" w14:textId="77777777" w:rsidR="00DE5CEB" w:rsidRDefault="00DE5CEB">
      <w:pPr>
        <w:pStyle w:val="BodyText"/>
        <w:spacing w:before="6"/>
        <w:rPr>
          <w:sz w:val="15"/>
        </w:rPr>
      </w:pPr>
    </w:p>
    <w:tbl>
      <w:tblPr>
        <w:tblW w:w="0" w:type="auto"/>
        <w:tblInd w:w="221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39"/>
      </w:tblGrid>
      <w:tr w:rsidR="00DE5CEB" w14:paraId="3A6E00F1" w14:textId="77777777">
        <w:trPr>
          <w:trHeight w:val="1408"/>
        </w:trPr>
        <w:tc>
          <w:tcPr>
            <w:tcW w:w="7439" w:type="dxa"/>
          </w:tcPr>
          <w:p w14:paraId="31BF8F79" w14:textId="77777777" w:rsidR="00DE5CEB" w:rsidRDefault="00000000">
            <w:pPr>
              <w:pStyle w:val="TableParagraph"/>
              <w:spacing w:before="139" w:line="281" w:lineRule="exact"/>
              <w:ind w:left="3217"/>
              <w:jc w:val="both"/>
              <w:rPr>
                <w:sz w:val="24"/>
                <w:lang w:val="en-US"/>
              </w:rPr>
            </w:pPr>
            <w:r>
              <w:rPr>
                <w:rFonts w:hint="eastAsia"/>
                <w:w w:val="115"/>
                <w:sz w:val="24"/>
              </w:rPr>
              <w:t>Pasal</w:t>
            </w:r>
            <w:r>
              <w:rPr>
                <w:rFonts w:hint="eastAsia"/>
                <w:spacing w:val="11"/>
                <w:w w:val="115"/>
                <w:sz w:val="24"/>
              </w:rPr>
              <w:t xml:space="preserve"> </w:t>
            </w:r>
            <w:r>
              <w:rPr>
                <w:spacing w:val="11"/>
                <w:w w:val="115"/>
                <w:sz w:val="24"/>
                <w:lang w:val="en-US"/>
              </w:rPr>
              <w:t>21</w:t>
            </w:r>
          </w:p>
          <w:p w14:paraId="1CEFE697" w14:textId="24A025FF" w:rsidR="00DE5CEB" w:rsidRDefault="00000000">
            <w:pPr>
              <w:pStyle w:val="TableParagraph"/>
              <w:ind w:left="200" w:right="201"/>
              <w:jc w:val="both"/>
              <w:rPr>
                <w:sz w:val="24"/>
              </w:rPr>
            </w:pPr>
            <w:r>
              <w:rPr>
                <w:rFonts w:hint="eastAsia"/>
                <w:w w:val="115"/>
                <w:sz w:val="24"/>
              </w:rPr>
              <w:t>Input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Data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sebagaimana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dimaksud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dalam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Pasal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14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huruf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b,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dilakukan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oleh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Operator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 w:rsidR="005378CE">
              <w:rPr>
                <w:w w:val="115"/>
                <w:sz w:val="24"/>
                <w:lang w:val="en-US"/>
              </w:rPr>
              <w:t>KOPLINE</w:t>
            </w:r>
            <w:r>
              <w:rPr>
                <w:w w:val="115"/>
                <w:sz w:val="24"/>
                <w:lang w:val="en-US"/>
              </w:rPr>
              <w:t xml:space="preserve"> pada unit </w:t>
            </w:r>
            <w:proofErr w:type="spellStart"/>
            <w:r>
              <w:rPr>
                <w:w w:val="115"/>
                <w:sz w:val="24"/>
                <w:lang w:val="en-US"/>
              </w:rPr>
              <w:t>kerja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masing-masing</w:t>
            </w:r>
            <w:r>
              <w:rPr>
                <w:rFonts w:hint="eastAsia"/>
                <w:w w:val="115"/>
                <w:sz w:val="24"/>
              </w:rPr>
              <w:t>.</w:t>
            </w:r>
          </w:p>
        </w:tc>
      </w:tr>
      <w:tr w:rsidR="00DE5CEB" w14:paraId="5E7B7A06" w14:textId="77777777">
        <w:trPr>
          <w:trHeight w:val="1408"/>
        </w:trPr>
        <w:tc>
          <w:tcPr>
            <w:tcW w:w="7439" w:type="dxa"/>
          </w:tcPr>
          <w:p w14:paraId="2926E3B9" w14:textId="77777777" w:rsidR="00DE5CEB" w:rsidRDefault="00000000">
            <w:pPr>
              <w:pStyle w:val="TableParagraph"/>
              <w:spacing w:before="139"/>
              <w:ind w:left="3217"/>
              <w:jc w:val="both"/>
              <w:rPr>
                <w:sz w:val="24"/>
                <w:lang w:val="en-US"/>
              </w:rPr>
            </w:pPr>
            <w:r>
              <w:rPr>
                <w:rFonts w:hint="eastAsia"/>
                <w:w w:val="115"/>
                <w:sz w:val="24"/>
              </w:rPr>
              <w:t>Pasal</w:t>
            </w:r>
            <w:r>
              <w:rPr>
                <w:rFonts w:hint="eastAsia"/>
                <w:spacing w:val="11"/>
                <w:w w:val="115"/>
                <w:sz w:val="24"/>
              </w:rPr>
              <w:t xml:space="preserve"> </w:t>
            </w:r>
            <w:r>
              <w:rPr>
                <w:spacing w:val="11"/>
                <w:w w:val="115"/>
                <w:sz w:val="24"/>
                <w:lang w:val="en-US"/>
              </w:rPr>
              <w:t>22</w:t>
            </w:r>
          </w:p>
          <w:p w14:paraId="53FAFAFC" w14:textId="26DDF0BB" w:rsidR="00DE5CEB" w:rsidRDefault="00000000">
            <w:pPr>
              <w:pStyle w:val="TableParagraph"/>
              <w:spacing w:before="2"/>
              <w:ind w:left="200" w:right="200"/>
              <w:jc w:val="both"/>
              <w:rPr>
                <w:sz w:val="24"/>
              </w:rPr>
            </w:pPr>
            <w:r>
              <w:rPr>
                <w:rFonts w:hint="eastAsia"/>
                <w:w w:val="115"/>
                <w:sz w:val="24"/>
              </w:rPr>
              <w:t>Verifikasi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dan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validasi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data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sebagaimana</w:t>
            </w:r>
            <w:r>
              <w:rPr>
                <w:rFonts w:hint="eastAsia"/>
                <w:spacing w:val="-58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dimaksud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dalam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Pasal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1</w:t>
            </w:r>
            <w:r>
              <w:rPr>
                <w:w w:val="115"/>
                <w:sz w:val="24"/>
                <w:lang w:val="en-US"/>
              </w:rPr>
              <w:t>4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huruf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c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dilakukan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oleh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  <w:lang w:val="en-US"/>
              </w:rPr>
              <w:t>Verifikator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</w:t>
            </w:r>
            <w:r w:rsidR="005378CE">
              <w:rPr>
                <w:w w:val="115"/>
                <w:sz w:val="24"/>
                <w:lang w:val="en-US"/>
              </w:rPr>
              <w:t>KOPLINE</w:t>
            </w:r>
            <w:r>
              <w:rPr>
                <w:rFonts w:hint="eastAsia"/>
                <w:w w:val="115"/>
                <w:sz w:val="24"/>
              </w:rPr>
              <w:t>.</w:t>
            </w:r>
          </w:p>
        </w:tc>
      </w:tr>
      <w:tr w:rsidR="00DE5CEB" w14:paraId="64893D53" w14:textId="77777777">
        <w:trPr>
          <w:trHeight w:val="1410"/>
        </w:trPr>
        <w:tc>
          <w:tcPr>
            <w:tcW w:w="7439" w:type="dxa"/>
          </w:tcPr>
          <w:p w14:paraId="42052846" w14:textId="77777777" w:rsidR="00DE5CEB" w:rsidRDefault="00000000">
            <w:pPr>
              <w:pStyle w:val="TableParagraph"/>
              <w:spacing w:before="139"/>
              <w:ind w:left="3217"/>
              <w:jc w:val="both"/>
              <w:rPr>
                <w:sz w:val="24"/>
                <w:lang w:val="en-US"/>
              </w:rPr>
            </w:pPr>
            <w:r>
              <w:rPr>
                <w:rFonts w:hint="eastAsia"/>
                <w:w w:val="115"/>
                <w:sz w:val="24"/>
              </w:rPr>
              <w:t>Pasal</w:t>
            </w:r>
            <w:r>
              <w:rPr>
                <w:rFonts w:hint="eastAsia"/>
                <w:spacing w:val="11"/>
                <w:w w:val="115"/>
                <w:sz w:val="24"/>
              </w:rPr>
              <w:t xml:space="preserve"> </w:t>
            </w:r>
            <w:r>
              <w:rPr>
                <w:spacing w:val="11"/>
                <w:w w:val="115"/>
                <w:sz w:val="24"/>
                <w:lang w:val="en-US"/>
              </w:rPr>
              <w:t>23</w:t>
            </w:r>
          </w:p>
          <w:p w14:paraId="5AE6D514" w14:textId="77777777" w:rsidR="00DE5CEB" w:rsidRDefault="00000000">
            <w:pPr>
              <w:pStyle w:val="TableParagraph"/>
              <w:spacing w:before="3"/>
              <w:ind w:left="200" w:right="206"/>
              <w:jc w:val="both"/>
              <w:rPr>
                <w:sz w:val="24"/>
              </w:rPr>
            </w:pPr>
            <w:r>
              <w:rPr>
                <w:rFonts w:hint="eastAsia"/>
                <w:w w:val="115"/>
                <w:sz w:val="24"/>
              </w:rPr>
              <w:t>Penyajian data sebagaimana dimaksud dalam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 xml:space="preserve">Pasal 15 huruf d, dapat dilakukan oleh </w:t>
            </w:r>
            <w:r>
              <w:rPr>
                <w:w w:val="115"/>
                <w:sz w:val="24"/>
                <w:lang w:val="en-US"/>
              </w:rPr>
              <w:t xml:space="preserve">Tim Teknologi </w:t>
            </w:r>
            <w:proofErr w:type="spellStart"/>
            <w:r>
              <w:rPr>
                <w:w w:val="115"/>
                <w:sz w:val="24"/>
                <w:lang w:val="en-US"/>
              </w:rPr>
              <w:t>Informasi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dan Tim Data Analis </w:t>
            </w:r>
            <w:proofErr w:type="spellStart"/>
            <w:r>
              <w:rPr>
                <w:w w:val="115"/>
                <w:sz w:val="24"/>
                <w:lang w:val="en-US"/>
              </w:rPr>
              <w:t>untuk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</w:t>
            </w:r>
            <w:proofErr w:type="spellStart"/>
            <w:r>
              <w:rPr>
                <w:w w:val="115"/>
                <w:sz w:val="24"/>
                <w:lang w:val="en-US"/>
              </w:rPr>
              <w:t>dianalisa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</w:t>
            </w:r>
            <w:proofErr w:type="spellStart"/>
            <w:r>
              <w:rPr>
                <w:w w:val="115"/>
                <w:sz w:val="24"/>
                <w:lang w:val="en-US"/>
              </w:rPr>
              <w:t>lebih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</w:t>
            </w:r>
            <w:proofErr w:type="spellStart"/>
            <w:r>
              <w:rPr>
                <w:w w:val="115"/>
                <w:sz w:val="24"/>
                <w:lang w:val="en-US"/>
              </w:rPr>
              <w:t>lanjut</w:t>
            </w:r>
            <w:proofErr w:type="spellEnd"/>
            <w:r>
              <w:rPr>
                <w:rFonts w:hint="eastAsia"/>
                <w:w w:val="115"/>
                <w:sz w:val="24"/>
              </w:rPr>
              <w:t>.</w:t>
            </w:r>
          </w:p>
        </w:tc>
      </w:tr>
      <w:tr w:rsidR="00DE5CEB" w14:paraId="3852EED9" w14:textId="77777777">
        <w:trPr>
          <w:trHeight w:val="1410"/>
        </w:trPr>
        <w:tc>
          <w:tcPr>
            <w:tcW w:w="7439" w:type="dxa"/>
          </w:tcPr>
          <w:p w14:paraId="000289EC" w14:textId="77777777" w:rsidR="00DE5CEB" w:rsidRDefault="00000000">
            <w:pPr>
              <w:pStyle w:val="TableParagraph"/>
              <w:spacing w:before="137"/>
              <w:ind w:left="3217"/>
              <w:jc w:val="both"/>
              <w:rPr>
                <w:sz w:val="24"/>
                <w:lang w:val="en-US"/>
              </w:rPr>
            </w:pPr>
            <w:r>
              <w:rPr>
                <w:rFonts w:hint="eastAsia"/>
                <w:w w:val="115"/>
                <w:sz w:val="24"/>
              </w:rPr>
              <w:t>Pasal</w:t>
            </w:r>
            <w:r>
              <w:rPr>
                <w:rFonts w:hint="eastAsia"/>
                <w:spacing w:val="11"/>
                <w:w w:val="115"/>
                <w:sz w:val="24"/>
              </w:rPr>
              <w:t xml:space="preserve"> </w:t>
            </w:r>
            <w:r>
              <w:rPr>
                <w:spacing w:val="11"/>
                <w:w w:val="115"/>
                <w:sz w:val="24"/>
                <w:lang w:val="en-US"/>
              </w:rPr>
              <w:t>24</w:t>
            </w:r>
          </w:p>
          <w:p w14:paraId="7C71E45E" w14:textId="5BDD6891" w:rsidR="00DE5CEB" w:rsidRDefault="00000000">
            <w:pPr>
              <w:pStyle w:val="TableParagraph"/>
              <w:spacing w:before="2"/>
              <w:ind w:left="200" w:right="209"/>
              <w:jc w:val="both"/>
              <w:rPr>
                <w:sz w:val="24"/>
                <w:lang w:val="en-US"/>
              </w:rPr>
            </w:pPr>
            <w:r>
              <w:rPr>
                <w:rFonts w:hint="eastAsia"/>
                <w:w w:val="115"/>
                <w:sz w:val="24"/>
              </w:rPr>
              <w:t xml:space="preserve">Laporan pengelolaan </w:t>
            </w:r>
            <w:r w:rsidR="005378CE">
              <w:rPr>
                <w:w w:val="115"/>
                <w:sz w:val="24"/>
                <w:lang w:val="en-US"/>
              </w:rPr>
              <w:t>KOPLINE</w:t>
            </w:r>
            <w:r>
              <w:rPr>
                <w:w w:val="115"/>
                <w:sz w:val="24"/>
                <w:lang w:val="en-US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dilakukan secara berjenjang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dilaksanakan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sesuai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tugas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tim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 w:rsidR="005378CE">
              <w:rPr>
                <w:w w:val="115"/>
                <w:sz w:val="24"/>
                <w:lang w:val="en-US"/>
              </w:rPr>
              <w:t>KOPLINE</w:t>
            </w:r>
            <w:r>
              <w:rPr>
                <w:w w:val="115"/>
                <w:sz w:val="24"/>
                <w:lang w:val="en-US"/>
              </w:rPr>
              <w:t>.</w:t>
            </w:r>
          </w:p>
        </w:tc>
      </w:tr>
      <w:tr w:rsidR="00DE5CEB" w14:paraId="2FBA90C0" w14:textId="77777777">
        <w:trPr>
          <w:trHeight w:val="2303"/>
        </w:trPr>
        <w:tc>
          <w:tcPr>
            <w:tcW w:w="7439" w:type="dxa"/>
          </w:tcPr>
          <w:p w14:paraId="60A1D678" w14:textId="77777777" w:rsidR="00DE5CEB" w:rsidRDefault="00000000">
            <w:pPr>
              <w:pStyle w:val="TableParagraph"/>
              <w:spacing w:before="139"/>
              <w:ind w:left="2106" w:right="2113"/>
              <w:jc w:val="center"/>
              <w:rPr>
                <w:sz w:val="24"/>
                <w:lang w:val="en-US"/>
              </w:rPr>
            </w:pPr>
            <w:r>
              <w:rPr>
                <w:rFonts w:hint="eastAsia"/>
                <w:w w:val="120"/>
                <w:sz w:val="24"/>
              </w:rPr>
              <w:t xml:space="preserve">BAB </w:t>
            </w:r>
            <w:r>
              <w:rPr>
                <w:w w:val="120"/>
                <w:sz w:val="24"/>
                <w:lang w:val="en-US"/>
              </w:rPr>
              <w:t>VII</w:t>
            </w:r>
          </w:p>
          <w:p w14:paraId="3BAD990E" w14:textId="77777777" w:rsidR="00DE5CEB" w:rsidRDefault="00000000">
            <w:pPr>
              <w:pStyle w:val="TableParagraph"/>
              <w:spacing w:before="2"/>
              <w:ind w:left="2106" w:right="2113"/>
              <w:jc w:val="center"/>
              <w:rPr>
                <w:sz w:val="24"/>
              </w:rPr>
            </w:pPr>
            <w:r>
              <w:rPr>
                <w:rFonts w:hint="eastAsia"/>
                <w:w w:val="115"/>
                <w:sz w:val="24"/>
              </w:rPr>
              <w:t>SARANA</w:t>
            </w:r>
            <w:r>
              <w:rPr>
                <w:rFonts w:hint="eastAsia"/>
                <w:spacing w:val="-5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DAN</w:t>
            </w:r>
            <w:r>
              <w:rPr>
                <w:rFonts w:hint="eastAsia"/>
                <w:spacing w:val="-5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PRASARANA</w:t>
            </w:r>
          </w:p>
          <w:p w14:paraId="0DD5714D" w14:textId="77777777" w:rsidR="00DE5CEB" w:rsidRDefault="00000000">
            <w:pPr>
              <w:pStyle w:val="TableParagraph"/>
              <w:spacing w:before="187" w:line="281" w:lineRule="exact"/>
              <w:ind w:left="3217"/>
              <w:jc w:val="both"/>
              <w:rPr>
                <w:sz w:val="24"/>
                <w:lang w:val="en-US"/>
              </w:rPr>
            </w:pPr>
            <w:r>
              <w:rPr>
                <w:rFonts w:hint="eastAsia"/>
                <w:w w:val="115"/>
                <w:sz w:val="24"/>
              </w:rPr>
              <w:t>Pasal</w:t>
            </w:r>
            <w:r>
              <w:rPr>
                <w:rFonts w:hint="eastAsia"/>
                <w:spacing w:val="1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2</w:t>
            </w:r>
            <w:r>
              <w:rPr>
                <w:w w:val="115"/>
                <w:sz w:val="24"/>
                <w:lang w:val="en-US"/>
              </w:rPr>
              <w:t>5</w:t>
            </w:r>
          </w:p>
          <w:p w14:paraId="506847D3" w14:textId="49F606B7" w:rsidR="00DE5CEB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2098"/>
                <w:tab w:val="left" w:pos="4333"/>
                <w:tab w:val="left" w:pos="5720"/>
              </w:tabs>
              <w:ind w:left="652" w:right="204" w:hanging="452"/>
              <w:jc w:val="both"/>
              <w:rPr>
                <w:sz w:val="24"/>
              </w:rPr>
            </w:pPr>
            <w:r>
              <w:rPr>
                <w:rFonts w:hint="eastAsia"/>
                <w:w w:val="115"/>
                <w:sz w:val="24"/>
              </w:rPr>
              <w:t>Dalam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Pengelolaan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 w:rsidR="005378CE">
              <w:rPr>
                <w:w w:val="115"/>
                <w:sz w:val="24"/>
                <w:lang w:val="en-US"/>
              </w:rPr>
              <w:t>KOPLINE</w:t>
            </w:r>
            <w:r>
              <w:rPr>
                <w:rFonts w:hint="eastAsia"/>
                <w:w w:val="115"/>
                <w:sz w:val="24"/>
              </w:rPr>
              <w:t>,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Perangkat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Daerah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Kabupaten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yang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melaksanakan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fungsi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penunjang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urusan</w:t>
            </w:r>
            <w:r>
              <w:rPr>
                <w:rFonts w:hint="eastAsia"/>
                <w:w w:val="115"/>
                <w:sz w:val="24"/>
              </w:rPr>
              <w:tab/>
              <w:t>pemerintahan</w:t>
            </w:r>
            <w:r>
              <w:rPr>
                <w:rFonts w:hint="eastAsia"/>
                <w:w w:val="115"/>
                <w:sz w:val="24"/>
              </w:rPr>
              <w:tab/>
              <w:t>bidang</w:t>
            </w:r>
            <w:r>
              <w:rPr>
                <w:w w:val="115"/>
                <w:sz w:val="24"/>
                <w:lang w:val="en-US"/>
              </w:rPr>
              <w:t xml:space="preserve"> </w:t>
            </w:r>
            <w:proofErr w:type="spellStart"/>
            <w:r w:rsidR="003D5632">
              <w:rPr>
                <w:w w:val="115"/>
                <w:sz w:val="24"/>
                <w:lang w:val="en-US"/>
              </w:rPr>
              <w:t>koperasi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</w:t>
            </w:r>
            <w:proofErr w:type="spellStart"/>
            <w:r>
              <w:rPr>
                <w:w w:val="115"/>
                <w:sz w:val="24"/>
                <w:lang w:val="en-US"/>
              </w:rPr>
              <w:t>dengan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menyediakan</w:t>
            </w:r>
            <w:r>
              <w:rPr>
                <w:rFonts w:hint="eastAsia"/>
                <w:spacing w:val="2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sarana</w:t>
            </w:r>
            <w:r>
              <w:rPr>
                <w:rFonts w:hint="eastAsia"/>
                <w:spacing w:val="19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dan</w:t>
            </w:r>
            <w:r>
              <w:rPr>
                <w:rFonts w:hint="eastAsia"/>
                <w:spacing w:val="20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prasarana.</w:t>
            </w:r>
          </w:p>
          <w:p w14:paraId="4B9853FA" w14:textId="77777777" w:rsidR="00DE5CEB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652"/>
              </w:tabs>
              <w:ind w:right="197"/>
              <w:jc w:val="both"/>
              <w:rPr>
                <w:sz w:val="24"/>
              </w:rPr>
            </w:pPr>
            <w:r>
              <w:rPr>
                <w:rFonts w:hint="eastAsia"/>
                <w:w w:val="115"/>
                <w:sz w:val="24"/>
              </w:rPr>
              <w:t>Sarana sebagaimana dimaksud pada ayat (1) meliputi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sistem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jaringan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komputer,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jaringan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internet,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server.</w:t>
            </w:r>
          </w:p>
          <w:p w14:paraId="2DDA6DFF" w14:textId="162C45E2" w:rsidR="00DE5CEB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2098"/>
                <w:tab w:val="left" w:pos="4333"/>
                <w:tab w:val="left" w:pos="5720"/>
              </w:tabs>
              <w:ind w:left="652" w:right="204" w:hanging="452"/>
              <w:jc w:val="both"/>
              <w:rPr>
                <w:sz w:val="24"/>
              </w:rPr>
            </w:pPr>
            <w:r>
              <w:rPr>
                <w:rFonts w:hint="eastAsia"/>
                <w:w w:val="115"/>
                <w:sz w:val="24"/>
              </w:rPr>
              <w:t>Prasarana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sebagaimana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dimaksud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pada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ayat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(1)</w:t>
            </w:r>
            <w:r>
              <w:rPr>
                <w:rFonts w:hint="eastAsia"/>
                <w:spacing w:val="-58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meliputi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perangkat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keras,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aplikasi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 w:rsidR="00E35E48">
              <w:rPr>
                <w:w w:val="115"/>
                <w:sz w:val="24"/>
                <w:lang w:val="en-US"/>
              </w:rPr>
              <w:t>KOPLINE</w:t>
            </w:r>
            <w:r>
              <w:rPr>
                <w:rFonts w:hint="eastAsia"/>
                <w:w w:val="115"/>
                <w:sz w:val="24"/>
              </w:rPr>
              <w:t>,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perangkat</w:t>
            </w:r>
            <w:r>
              <w:rPr>
                <w:rFonts w:hint="eastAsia"/>
                <w:spacing w:val="15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lunak</w:t>
            </w:r>
            <w:r>
              <w:rPr>
                <w:rFonts w:hint="eastAsia"/>
                <w:spacing w:val="15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lainnya.</w:t>
            </w:r>
          </w:p>
        </w:tc>
      </w:tr>
    </w:tbl>
    <w:p w14:paraId="234FE9AC" w14:textId="77777777" w:rsidR="00DE5CEB" w:rsidRDefault="00000000">
      <w:pPr>
        <w:spacing w:line="264" w:lineRule="exact"/>
        <w:jc w:val="both"/>
        <w:rPr>
          <w:sz w:val="24"/>
        </w:rPr>
        <w:sectPr w:rsidR="00DE5CEB">
          <w:headerReference w:type="default" r:id="rId12"/>
          <w:footerReference w:type="default" r:id="rId13"/>
          <w:pgSz w:w="11910" w:h="18720"/>
          <w:pgMar w:top="1220" w:right="1020" w:bottom="1200" w:left="1080" w:header="706" w:footer="1003" w:gutter="0"/>
          <w:cols w:space="720"/>
        </w:sect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BDA8EC8" wp14:editId="2AA44F2C">
                <wp:simplePos x="0" y="0"/>
                <wp:positionH relativeFrom="column">
                  <wp:posOffset>4806315</wp:posOffset>
                </wp:positionH>
                <wp:positionV relativeFrom="paragraph">
                  <wp:posOffset>862965</wp:posOffset>
                </wp:positionV>
                <wp:extent cx="1373505" cy="333375"/>
                <wp:effectExtent l="0" t="0" r="10795" b="952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3505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B1C2E5" w14:textId="77777777" w:rsidR="00DE5CEB" w:rsidRDefault="00000000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BAB VII 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DA8EC8" id="Text Box 10" o:spid="_x0000_s1028" type="#_x0000_t202" style="position:absolute;left:0;text-align:left;margin-left:378.45pt;margin-top:67.95pt;width:108.15pt;height:26.25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" fillcolor="white [3201]" stroked="f" strokeweight=".5pt">
                <v:textbox>
                  <w:txbxContent>
                    <w:p w14:paraId="05B1C2E5" w14:textId="77777777" w:rsidR="00DE5CEB" w:rsidRDefault="00000000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BAB VII …</w:t>
                      </w:r>
                    </w:p>
                  </w:txbxContent>
                </v:textbox>
              </v:shape>
            </w:pict>
          </mc:Fallback>
        </mc:AlternateContent>
      </w:r>
    </w:p>
    <w:p w14:paraId="4BC42FBE" w14:textId="77777777" w:rsidR="00DE5CEB" w:rsidRDefault="00DE5CEB">
      <w:pPr>
        <w:pStyle w:val="BodyText"/>
        <w:spacing w:before="6"/>
        <w:rPr>
          <w:sz w:val="15"/>
        </w:rPr>
      </w:pPr>
    </w:p>
    <w:tbl>
      <w:tblPr>
        <w:tblW w:w="0" w:type="auto"/>
        <w:tblInd w:w="221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37"/>
      </w:tblGrid>
      <w:tr w:rsidR="00DE5CEB" w14:paraId="63BCECCB" w14:textId="77777777">
        <w:trPr>
          <w:trHeight w:val="3096"/>
        </w:trPr>
        <w:tc>
          <w:tcPr>
            <w:tcW w:w="7437" w:type="dxa"/>
          </w:tcPr>
          <w:p w14:paraId="40687812" w14:textId="77777777" w:rsidR="00DE5CEB" w:rsidRDefault="00000000">
            <w:pPr>
              <w:pStyle w:val="TableParagraph"/>
              <w:spacing w:before="139" w:line="281" w:lineRule="exact"/>
              <w:ind w:left="748" w:right="752"/>
              <w:jc w:val="center"/>
              <w:rPr>
                <w:sz w:val="24"/>
                <w:lang w:val="en-US"/>
              </w:rPr>
            </w:pPr>
            <w:r>
              <w:rPr>
                <w:rFonts w:hint="eastAsia"/>
                <w:w w:val="120"/>
                <w:sz w:val="24"/>
              </w:rPr>
              <w:t>BAB</w:t>
            </w:r>
            <w:r>
              <w:rPr>
                <w:rFonts w:hint="eastAsia"/>
                <w:spacing w:val="7"/>
                <w:w w:val="120"/>
                <w:sz w:val="24"/>
              </w:rPr>
              <w:t xml:space="preserve"> </w:t>
            </w:r>
            <w:r>
              <w:rPr>
                <w:spacing w:val="7"/>
                <w:w w:val="120"/>
                <w:sz w:val="24"/>
                <w:lang w:val="en-US"/>
              </w:rPr>
              <w:t>VII</w:t>
            </w:r>
          </w:p>
          <w:p w14:paraId="02D32189" w14:textId="534247F5" w:rsidR="00DE5CEB" w:rsidRDefault="00000000">
            <w:pPr>
              <w:pStyle w:val="TableParagraph"/>
              <w:spacing w:line="281" w:lineRule="exact"/>
              <w:ind w:left="748" w:right="752"/>
              <w:jc w:val="center"/>
              <w:rPr>
                <w:sz w:val="24"/>
                <w:lang w:val="en-US"/>
              </w:rPr>
            </w:pPr>
            <w:r>
              <w:rPr>
                <w:rFonts w:hint="eastAsia"/>
                <w:w w:val="110"/>
                <w:sz w:val="24"/>
              </w:rPr>
              <w:t>LAYANAN</w:t>
            </w:r>
            <w:r>
              <w:rPr>
                <w:rFonts w:hint="eastAsia"/>
                <w:spacing w:val="42"/>
                <w:w w:val="110"/>
                <w:sz w:val="24"/>
              </w:rPr>
              <w:t xml:space="preserve"> </w:t>
            </w:r>
            <w:r>
              <w:rPr>
                <w:rFonts w:hint="eastAsia"/>
                <w:w w:val="110"/>
                <w:sz w:val="24"/>
              </w:rPr>
              <w:t>INFORMASI</w:t>
            </w:r>
            <w:r>
              <w:rPr>
                <w:rFonts w:hint="eastAsia"/>
                <w:spacing w:val="42"/>
                <w:w w:val="110"/>
                <w:sz w:val="24"/>
              </w:rPr>
              <w:t xml:space="preserve"> </w:t>
            </w:r>
            <w:r>
              <w:rPr>
                <w:rFonts w:hint="eastAsia"/>
                <w:w w:val="110"/>
                <w:sz w:val="24"/>
              </w:rPr>
              <w:t>DATA</w:t>
            </w:r>
            <w:r>
              <w:rPr>
                <w:rFonts w:hint="eastAsia"/>
                <w:spacing w:val="51"/>
                <w:w w:val="110"/>
                <w:sz w:val="24"/>
              </w:rPr>
              <w:t xml:space="preserve"> </w:t>
            </w:r>
            <w:r w:rsidR="003D5632">
              <w:rPr>
                <w:w w:val="110"/>
                <w:sz w:val="24"/>
                <w:lang w:val="en-US"/>
              </w:rPr>
              <w:t>KOPERASI</w:t>
            </w:r>
          </w:p>
          <w:p w14:paraId="78BA33D2" w14:textId="77777777" w:rsidR="00DE5CEB" w:rsidRDefault="00DE5CEB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14:paraId="1A630232" w14:textId="77777777" w:rsidR="00DE5CEB" w:rsidRDefault="00000000">
            <w:pPr>
              <w:pStyle w:val="TableParagraph"/>
              <w:spacing w:line="281" w:lineRule="exact"/>
              <w:ind w:left="3217"/>
              <w:jc w:val="both"/>
              <w:rPr>
                <w:sz w:val="24"/>
                <w:lang w:val="en-US"/>
              </w:rPr>
            </w:pPr>
            <w:r>
              <w:rPr>
                <w:rFonts w:hint="eastAsia"/>
                <w:w w:val="115"/>
                <w:sz w:val="24"/>
              </w:rPr>
              <w:t>Pasal</w:t>
            </w:r>
            <w:r>
              <w:rPr>
                <w:rFonts w:hint="eastAsia"/>
                <w:spacing w:val="1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2</w:t>
            </w:r>
            <w:r>
              <w:rPr>
                <w:w w:val="115"/>
                <w:sz w:val="24"/>
                <w:lang w:val="en-US"/>
              </w:rPr>
              <w:t>6</w:t>
            </w:r>
          </w:p>
          <w:p w14:paraId="6357E8CA" w14:textId="23860AA4" w:rsidR="00DE5CEB" w:rsidRDefault="00000000">
            <w:pPr>
              <w:pStyle w:val="TableParagraph"/>
              <w:numPr>
                <w:ilvl w:val="0"/>
                <w:numId w:val="28"/>
              </w:numPr>
              <w:tabs>
                <w:tab w:val="left" w:pos="652"/>
              </w:tabs>
              <w:ind w:right="205"/>
              <w:jc w:val="both"/>
              <w:rPr>
                <w:sz w:val="24"/>
              </w:rPr>
            </w:pPr>
            <w:r>
              <w:rPr>
                <w:rFonts w:hint="eastAsia"/>
                <w:w w:val="115"/>
                <w:sz w:val="24"/>
              </w:rPr>
              <w:t>Pengelola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 w:rsidR="005378CE">
              <w:rPr>
                <w:w w:val="115"/>
                <w:sz w:val="24"/>
                <w:lang w:val="en-US"/>
              </w:rPr>
              <w:t>KOPLINE</w:t>
            </w:r>
            <w:r>
              <w:rPr>
                <w:w w:val="115"/>
                <w:sz w:val="24"/>
                <w:lang w:val="en-US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pada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SKPD/Unit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Kerja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wajib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menghimpun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setiap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dokumen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proofErr w:type="spellStart"/>
            <w:r w:rsidR="003D5632">
              <w:rPr>
                <w:spacing w:val="1"/>
                <w:w w:val="115"/>
                <w:sz w:val="24"/>
                <w:lang w:val="en-US"/>
              </w:rPr>
              <w:t>koperasi</w:t>
            </w:r>
            <w:proofErr w:type="spellEnd"/>
            <w:r>
              <w:rPr>
                <w:spacing w:val="1"/>
                <w:w w:val="115"/>
                <w:sz w:val="24"/>
                <w:lang w:val="en-US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yang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menjadi</w:t>
            </w:r>
            <w:r>
              <w:rPr>
                <w:rFonts w:hint="eastAsia"/>
                <w:spacing w:val="14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tugas</w:t>
            </w:r>
            <w:r>
              <w:rPr>
                <w:rFonts w:hint="eastAsia"/>
                <w:spacing w:val="14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dan</w:t>
            </w:r>
            <w:r>
              <w:rPr>
                <w:rFonts w:hint="eastAsia"/>
                <w:spacing w:val="16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tanggungjawabnya.</w:t>
            </w:r>
          </w:p>
          <w:p w14:paraId="3E8A892A" w14:textId="53C2E1B8" w:rsidR="00DE5CEB" w:rsidRDefault="00000000">
            <w:pPr>
              <w:pStyle w:val="TableParagraph"/>
              <w:numPr>
                <w:ilvl w:val="0"/>
                <w:numId w:val="28"/>
              </w:numPr>
              <w:tabs>
                <w:tab w:val="left" w:pos="652"/>
              </w:tabs>
              <w:spacing w:before="3"/>
              <w:ind w:right="203"/>
              <w:jc w:val="both"/>
              <w:rPr>
                <w:sz w:val="24"/>
              </w:rPr>
            </w:pPr>
            <w:r>
              <w:rPr>
                <w:rFonts w:hint="eastAsia"/>
                <w:w w:val="115"/>
                <w:sz w:val="24"/>
              </w:rPr>
              <w:t xml:space="preserve">Dokumen Data </w:t>
            </w:r>
            <w:proofErr w:type="spellStart"/>
            <w:r w:rsidR="003D5632">
              <w:rPr>
                <w:w w:val="115"/>
                <w:sz w:val="24"/>
                <w:lang w:val="en-US"/>
              </w:rPr>
              <w:t>koperasi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yang telah masuk dalam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 w:rsidR="005378CE">
              <w:rPr>
                <w:w w:val="115"/>
                <w:sz w:val="24"/>
                <w:lang w:val="en-US"/>
              </w:rPr>
              <w:t>KOPLINE</w:t>
            </w:r>
            <w:r>
              <w:rPr>
                <w:w w:val="115"/>
                <w:sz w:val="24"/>
                <w:lang w:val="en-US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selanjutnya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dapat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dimanfaatkan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sebagai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bahan</w:t>
            </w:r>
            <w:r>
              <w:rPr>
                <w:rFonts w:hint="eastAsia"/>
                <w:spacing w:val="33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layanan</w:t>
            </w:r>
            <w:r>
              <w:rPr>
                <w:rFonts w:hint="eastAsia"/>
                <w:spacing w:val="16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  <w:lang w:val="en-US"/>
              </w:rPr>
              <w:t>masyarakat</w:t>
            </w:r>
            <w:proofErr w:type="spellEnd"/>
            <w:r>
              <w:rPr>
                <w:rFonts w:hint="eastAsia"/>
                <w:w w:val="115"/>
                <w:sz w:val="24"/>
              </w:rPr>
              <w:t>.</w:t>
            </w:r>
          </w:p>
        </w:tc>
      </w:tr>
      <w:tr w:rsidR="00DE5CEB" w14:paraId="138A72DC" w14:textId="77777777">
        <w:trPr>
          <w:trHeight w:val="3568"/>
        </w:trPr>
        <w:tc>
          <w:tcPr>
            <w:tcW w:w="7437" w:type="dxa"/>
          </w:tcPr>
          <w:p w14:paraId="61D50E19" w14:textId="77777777" w:rsidR="00DE5CEB" w:rsidRDefault="00000000">
            <w:pPr>
              <w:pStyle w:val="TableParagraph"/>
              <w:spacing w:before="139" w:line="242" w:lineRule="auto"/>
              <w:ind w:left="2973" w:right="2981" w:firstLine="4"/>
              <w:jc w:val="center"/>
              <w:rPr>
                <w:sz w:val="24"/>
              </w:rPr>
            </w:pPr>
            <w:r>
              <w:rPr>
                <w:rFonts w:hint="eastAsia"/>
                <w:w w:val="115"/>
                <w:sz w:val="24"/>
              </w:rPr>
              <w:t>BAB</w:t>
            </w:r>
            <w:r>
              <w:rPr>
                <w:rFonts w:hint="eastAsia"/>
                <w:spacing w:val="14"/>
                <w:w w:val="115"/>
                <w:sz w:val="24"/>
              </w:rPr>
              <w:t xml:space="preserve"> </w:t>
            </w:r>
            <w:r>
              <w:rPr>
                <w:spacing w:val="14"/>
                <w:w w:val="115"/>
                <w:sz w:val="24"/>
                <w:lang w:val="en-US"/>
              </w:rPr>
              <w:t>VIII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0"/>
                <w:sz w:val="24"/>
              </w:rPr>
              <w:t>PEMBINAAN</w:t>
            </w:r>
          </w:p>
          <w:p w14:paraId="458AB391" w14:textId="77777777" w:rsidR="00DE5CEB" w:rsidRDefault="00000000">
            <w:pPr>
              <w:pStyle w:val="TableParagraph"/>
              <w:spacing w:before="184" w:line="281" w:lineRule="exact"/>
              <w:ind w:left="3217"/>
              <w:jc w:val="both"/>
              <w:rPr>
                <w:sz w:val="24"/>
                <w:lang w:val="en-US"/>
              </w:rPr>
            </w:pPr>
            <w:r>
              <w:rPr>
                <w:rFonts w:hint="eastAsia"/>
                <w:w w:val="115"/>
                <w:sz w:val="24"/>
              </w:rPr>
              <w:t>Pasal</w:t>
            </w:r>
            <w:r>
              <w:rPr>
                <w:rFonts w:hint="eastAsia"/>
                <w:spacing w:val="1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2</w:t>
            </w:r>
            <w:r>
              <w:rPr>
                <w:w w:val="115"/>
                <w:sz w:val="24"/>
                <w:lang w:val="en-US"/>
              </w:rPr>
              <w:t>7</w:t>
            </w:r>
          </w:p>
          <w:p w14:paraId="75179D63" w14:textId="7A88410E" w:rsidR="00DE5CEB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680"/>
              </w:tabs>
              <w:ind w:right="200"/>
              <w:jc w:val="both"/>
              <w:rPr>
                <w:sz w:val="24"/>
              </w:rPr>
            </w:pPr>
            <w:r>
              <w:rPr>
                <w:rFonts w:hint="eastAsia"/>
                <w:w w:val="115"/>
                <w:sz w:val="24"/>
              </w:rPr>
              <w:t>Dalam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rangka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pelaksanaan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pengelolaan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 w:rsidR="005378CE">
              <w:rPr>
                <w:w w:val="115"/>
                <w:sz w:val="24"/>
                <w:lang w:val="en-US"/>
              </w:rPr>
              <w:t>KOPLINE</w:t>
            </w:r>
            <w:r>
              <w:rPr>
                <w:rFonts w:hint="eastAsia"/>
                <w:w w:val="115"/>
                <w:sz w:val="24"/>
              </w:rPr>
              <w:t>,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Kepala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Perangkat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Daerah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Kabupaten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yang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melaksanakan fungsi penunjang urusan pemerintahan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bidang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proofErr w:type="spellStart"/>
            <w:r w:rsidR="003D5632">
              <w:rPr>
                <w:spacing w:val="1"/>
                <w:w w:val="115"/>
                <w:sz w:val="24"/>
                <w:lang w:val="en-US"/>
              </w:rPr>
              <w:t>koperasi</w:t>
            </w:r>
            <w:proofErr w:type="spellEnd"/>
            <w:r>
              <w:rPr>
                <w:spacing w:val="1"/>
                <w:w w:val="115"/>
                <w:sz w:val="24"/>
                <w:lang w:val="en-US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melakukan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pembinaan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kepada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Perangkat</w:t>
            </w:r>
            <w:r>
              <w:rPr>
                <w:rFonts w:hint="eastAsia"/>
                <w:spacing w:val="15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Daerah</w:t>
            </w:r>
            <w:r>
              <w:rPr>
                <w:rFonts w:hint="eastAsia"/>
                <w:spacing w:val="16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kabupaten.</w:t>
            </w:r>
          </w:p>
          <w:p w14:paraId="25FDC565" w14:textId="77777777" w:rsidR="00DE5CEB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680"/>
              </w:tabs>
              <w:spacing w:before="5"/>
              <w:ind w:right="199"/>
              <w:jc w:val="both"/>
              <w:rPr>
                <w:sz w:val="24"/>
              </w:rPr>
            </w:pPr>
            <w:r>
              <w:rPr>
                <w:rFonts w:hint="eastAsia"/>
                <w:w w:val="115"/>
                <w:sz w:val="24"/>
              </w:rPr>
              <w:t>Pembinaan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sebagaimana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dimaksud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pada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ayat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(1)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berupa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peningkatan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kapasitas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Operator</w:t>
            </w:r>
            <w:r>
              <w:rPr>
                <w:w w:val="115"/>
                <w:sz w:val="24"/>
                <w:lang w:val="en-US"/>
              </w:rPr>
              <w:t xml:space="preserve">, </w:t>
            </w:r>
            <w:proofErr w:type="spellStart"/>
            <w:r>
              <w:rPr>
                <w:w w:val="115"/>
                <w:sz w:val="24"/>
                <w:lang w:val="en-US"/>
              </w:rPr>
              <w:t>Verifikator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, Tim Teknologi </w:t>
            </w:r>
            <w:proofErr w:type="spellStart"/>
            <w:r>
              <w:rPr>
                <w:w w:val="115"/>
                <w:sz w:val="24"/>
                <w:lang w:val="en-US"/>
              </w:rPr>
              <w:t>Informasi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dan Tim Data Analis </w:t>
            </w:r>
            <w:r>
              <w:rPr>
                <w:rFonts w:hint="eastAsia"/>
                <w:w w:val="115"/>
                <w:sz w:val="24"/>
              </w:rPr>
              <w:t>.</w:t>
            </w:r>
          </w:p>
        </w:tc>
      </w:tr>
      <w:tr w:rsidR="00DE5CEB" w14:paraId="40CBD138" w14:textId="77777777">
        <w:trPr>
          <w:trHeight w:val="2288"/>
        </w:trPr>
        <w:tc>
          <w:tcPr>
            <w:tcW w:w="7437" w:type="dxa"/>
          </w:tcPr>
          <w:p w14:paraId="41651A1E" w14:textId="77777777" w:rsidR="00DE5CEB" w:rsidRDefault="00000000">
            <w:pPr>
              <w:pStyle w:val="TableParagraph"/>
              <w:spacing w:before="139" w:line="242" w:lineRule="auto"/>
              <w:ind w:left="3097" w:right="3097" w:firstLine="152"/>
              <w:jc w:val="both"/>
              <w:rPr>
                <w:sz w:val="24"/>
              </w:rPr>
            </w:pPr>
            <w:r>
              <w:rPr>
                <w:rFonts w:hint="eastAsia"/>
                <w:w w:val="115"/>
                <w:sz w:val="24"/>
              </w:rPr>
              <w:t>BAB XII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EVALUASI</w:t>
            </w:r>
          </w:p>
          <w:p w14:paraId="5EA7D394" w14:textId="77777777" w:rsidR="00DE5CEB" w:rsidRDefault="00DE5CEB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676CB712" w14:textId="77777777" w:rsidR="00DE5CEB" w:rsidRDefault="00000000">
            <w:pPr>
              <w:pStyle w:val="TableParagraph"/>
              <w:spacing w:line="281" w:lineRule="exact"/>
              <w:ind w:left="3217"/>
              <w:jc w:val="both"/>
              <w:rPr>
                <w:sz w:val="24"/>
                <w:lang w:val="en-US"/>
              </w:rPr>
            </w:pPr>
            <w:r>
              <w:rPr>
                <w:rFonts w:hint="eastAsia"/>
                <w:w w:val="115"/>
                <w:sz w:val="24"/>
              </w:rPr>
              <w:t>Pasal</w:t>
            </w:r>
            <w:r>
              <w:rPr>
                <w:rFonts w:hint="eastAsia"/>
                <w:spacing w:val="1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2</w:t>
            </w:r>
            <w:r>
              <w:rPr>
                <w:w w:val="115"/>
                <w:sz w:val="24"/>
                <w:lang w:val="en-US"/>
              </w:rPr>
              <w:t>8</w:t>
            </w:r>
          </w:p>
          <w:p w14:paraId="50B8135E" w14:textId="78FD09BB" w:rsidR="00DE5CEB" w:rsidRDefault="00000000">
            <w:pPr>
              <w:pStyle w:val="TableParagraph"/>
              <w:numPr>
                <w:ilvl w:val="0"/>
                <w:numId w:val="30"/>
              </w:numPr>
              <w:tabs>
                <w:tab w:val="left" w:pos="652"/>
              </w:tabs>
              <w:ind w:right="200"/>
              <w:jc w:val="both"/>
              <w:rPr>
                <w:sz w:val="24"/>
              </w:rPr>
            </w:pPr>
            <w:r>
              <w:rPr>
                <w:rFonts w:hint="eastAsia"/>
                <w:w w:val="115"/>
                <w:sz w:val="24"/>
              </w:rPr>
              <w:t>Tim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Pengelola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 w:rsidR="005378CE">
              <w:rPr>
                <w:w w:val="115"/>
                <w:sz w:val="24"/>
                <w:lang w:val="en-US"/>
              </w:rPr>
              <w:t>KOPLINE</w:t>
            </w:r>
            <w:r>
              <w:rPr>
                <w:w w:val="115"/>
                <w:sz w:val="24"/>
                <w:lang w:val="en-US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melakukan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evaluasi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terhadap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tampilan (</w:t>
            </w:r>
            <w:r>
              <w:rPr>
                <w:rFonts w:hint="eastAsia"/>
                <w:i/>
                <w:w w:val="115"/>
                <w:sz w:val="24"/>
              </w:rPr>
              <w:t>feature</w:t>
            </w:r>
            <w:r>
              <w:rPr>
                <w:rFonts w:hint="eastAsia"/>
                <w:w w:val="115"/>
                <w:sz w:val="24"/>
              </w:rPr>
              <w:t>), masukan (input), keluaran (</w:t>
            </w:r>
            <w:r>
              <w:rPr>
                <w:rFonts w:hint="eastAsia"/>
                <w:i/>
                <w:w w:val="115"/>
                <w:sz w:val="24"/>
              </w:rPr>
              <w:t>output</w:t>
            </w:r>
            <w:r>
              <w:rPr>
                <w:rFonts w:hint="eastAsia"/>
                <w:w w:val="115"/>
                <w:sz w:val="24"/>
              </w:rPr>
              <w:t>),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dan</w:t>
            </w:r>
            <w:r>
              <w:rPr>
                <w:rFonts w:hint="eastAsia"/>
                <w:spacing w:val="15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program</w:t>
            </w:r>
            <w:r>
              <w:rPr>
                <w:rFonts w:hint="eastAsia"/>
                <w:spacing w:val="13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aplikasi.</w:t>
            </w:r>
          </w:p>
        </w:tc>
      </w:tr>
      <w:tr w:rsidR="00DE5CEB" w14:paraId="21FDD6D7" w14:textId="77777777">
        <w:trPr>
          <w:trHeight w:val="2160"/>
        </w:trPr>
        <w:tc>
          <w:tcPr>
            <w:tcW w:w="7437" w:type="dxa"/>
          </w:tcPr>
          <w:p w14:paraId="6626238A" w14:textId="77777777" w:rsidR="00DE5CEB" w:rsidRDefault="00000000">
            <w:pPr>
              <w:pStyle w:val="TableParagraph"/>
              <w:spacing w:before="139" w:line="242" w:lineRule="auto"/>
              <w:ind w:left="2905" w:right="2909" w:hanging="4"/>
              <w:jc w:val="center"/>
              <w:rPr>
                <w:sz w:val="24"/>
              </w:rPr>
            </w:pPr>
            <w:r>
              <w:rPr>
                <w:rFonts w:hint="eastAsia"/>
                <w:w w:val="115"/>
                <w:sz w:val="24"/>
              </w:rPr>
              <w:t>BAB</w:t>
            </w:r>
            <w:r>
              <w:rPr>
                <w:rFonts w:hint="eastAsia"/>
                <w:spacing w:val="12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XIII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0"/>
                <w:sz w:val="24"/>
              </w:rPr>
              <w:t>PEMBIAYAAN</w:t>
            </w:r>
          </w:p>
          <w:p w14:paraId="602E48F0" w14:textId="77777777" w:rsidR="00DE5CEB" w:rsidRDefault="00000000">
            <w:pPr>
              <w:pStyle w:val="TableParagraph"/>
              <w:spacing w:before="184" w:line="281" w:lineRule="exact"/>
              <w:ind w:left="3217"/>
              <w:jc w:val="both"/>
              <w:rPr>
                <w:sz w:val="24"/>
                <w:lang w:val="en-US"/>
              </w:rPr>
            </w:pPr>
            <w:r>
              <w:rPr>
                <w:rFonts w:hint="eastAsia"/>
                <w:w w:val="115"/>
                <w:sz w:val="24"/>
              </w:rPr>
              <w:t>Pasal</w:t>
            </w:r>
            <w:r>
              <w:rPr>
                <w:rFonts w:hint="eastAsia"/>
                <w:spacing w:val="1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2</w:t>
            </w:r>
            <w:r>
              <w:rPr>
                <w:w w:val="115"/>
                <w:sz w:val="24"/>
                <w:lang w:val="en-US"/>
              </w:rPr>
              <w:t>9</w:t>
            </w:r>
          </w:p>
          <w:p w14:paraId="6AB0F6ED" w14:textId="13BB8039" w:rsidR="00DE5CEB" w:rsidRDefault="00000000">
            <w:pPr>
              <w:pStyle w:val="TableParagraph"/>
              <w:ind w:left="200" w:right="202"/>
              <w:jc w:val="both"/>
              <w:rPr>
                <w:sz w:val="24"/>
              </w:rPr>
            </w:pPr>
            <w:r>
              <w:rPr>
                <w:rFonts w:hint="eastAsia"/>
                <w:w w:val="115"/>
                <w:sz w:val="24"/>
              </w:rPr>
              <w:t xml:space="preserve">Segala biaya yang diperlukan dalam pelaksanaan </w:t>
            </w:r>
            <w:r w:rsidR="005378CE">
              <w:rPr>
                <w:w w:val="115"/>
                <w:sz w:val="24"/>
                <w:lang w:val="en-US"/>
              </w:rPr>
              <w:t>KOPLINE</w:t>
            </w:r>
            <w:r>
              <w:rPr>
                <w:w w:val="115"/>
                <w:sz w:val="24"/>
                <w:lang w:val="en-US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dibebankan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pada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anggaran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pendapatan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dan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belanja</w:t>
            </w:r>
            <w:r>
              <w:rPr>
                <w:rFonts w:hint="eastAsia"/>
                <w:spacing w:val="-58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Daerah</w:t>
            </w:r>
            <w:r>
              <w:rPr>
                <w:rFonts w:hint="eastAsia"/>
                <w:spacing w:val="16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Kabupaten.</w:t>
            </w:r>
          </w:p>
        </w:tc>
      </w:tr>
      <w:tr w:rsidR="00DE5CEB" w14:paraId="5FCF059B" w14:textId="77777777">
        <w:trPr>
          <w:trHeight w:val="1831"/>
        </w:trPr>
        <w:tc>
          <w:tcPr>
            <w:tcW w:w="7437" w:type="dxa"/>
          </w:tcPr>
          <w:p w14:paraId="2227A96F" w14:textId="77777777" w:rsidR="00DE5CEB" w:rsidRDefault="00000000">
            <w:pPr>
              <w:pStyle w:val="TableParagraph"/>
              <w:spacing w:before="139" w:line="242" w:lineRule="auto"/>
              <w:ind w:left="2333" w:right="2331" w:firstLine="876"/>
              <w:rPr>
                <w:sz w:val="24"/>
              </w:rPr>
            </w:pPr>
            <w:r>
              <w:rPr>
                <w:rFonts w:hint="eastAsia"/>
                <w:w w:val="115"/>
                <w:sz w:val="24"/>
              </w:rPr>
              <w:t>BAB</w:t>
            </w:r>
            <w:r>
              <w:rPr>
                <w:rFonts w:hint="eastAsia"/>
                <w:spacing w:val="15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XIV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spacing w:val="-2"/>
                <w:w w:val="115"/>
                <w:sz w:val="24"/>
              </w:rPr>
              <w:t>KETENTUAN</w:t>
            </w:r>
            <w:r>
              <w:rPr>
                <w:rFonts w:hint="eastAsia"/>
                <w:spacing w:val="-10"/>
                <w:w w:val="115"/>
                <w:sz w:val="24"/>
              </w:rPr>
              <w:t xml:space="preserve"> </w:t>
            </w:r>
            <w:r>
              <w:rPr>
                <w:rFonts w:hint="eastAsia"/>
                <w:spacing w:val="-1"/>
                <w:w w:val="115"/>
                <w:sz w:val="24"/>
              </w:rPr>
              <w:t>PENUTUP</w:t>
            </w:r>
          </w:p>
          <w:p w14:paraId="669BCB0F" w14:textId="77777777" w:rsidR="00DE5CEB" w:rsidRDefault="00DE5CEB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14:paraId="01C9E016" w14:textId="77777777" w:rsidR="00DE5CEB" w:rsidRDefault="00000000">
            <w:pPr>
              <w:pStyle w:val="TableParagraph"/>
              <w:ind w:left="3217"/>
              <w:rPr>
                <w:sz w:val="24"/>
              </w:rPr>
            </w:pPr>
            <w:r>
              <w:rPr>
                <w:rFonts w:hint="eastAsia"/>
                <w:w w:val="115"/>
                <w:sz w:val="24"/>
              </w:rPr>
              <w:t>Pasal</w:t>
            </w:r>
            <w:r>
              <w:rPr>
                <w:rFonts w:hint="eastAsia"/>
                <w:spacing w:val="1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26</w:t>
            </w:r>
          </w:p>
          <w:p w14:paraId="38A6531B" w14:textId="77777777" w:rsidR="00DE5CEB" w:rsidRDefault="00000000">
            <w:pPr>
              <w:pStyle w:val="TableParagraph"/>
              <w:tabs>
                <w:tab w:val="left" w:pos="1666"/>
                <w:tab w:val="left" w:pos="2749"/>
                <w:tab w:val="left" w:pos="3345"/>
                <w:tab w:val="left" w:pos="4308"/>
                <w:tab w:val="left" w:pos="5499"/>
                <w:tab w:val="left" w:pos="6367"/>
              </w:tabs>
              <w:spacing w:line="280" w:lineRule="exact"/>
              <w:ind w:left="200" w:right="209"/>
              <w:rPr>
                <w:sz w:val="24"/>
              </w:rPr>
            </w:pPr>
            <w:r>
              <w:rPr>
                <w:rFonts w:hint="eastAsia"/>
                <w:w w:val="115"/>
                <w:sz w:val="24"/>
              </w:rPr>
              <w:t>Peraturan</w:t>
            </w:r>
            <w:r>
              <w:rPr>
                <w:rFonts w:hint="eastAsia"/>
                <w:w w:val="115"/>
                <w:sz w:val="24"/>
              </w:rPr>
              <w:tab/>
              <w:t>Bupati</w:t>
            </w:r>
            <w:r>
              <w:rPr>
                <w:rFonts w:hint="eastAsia"/>
                <w:w w:val="115"/>
                <w:sz w:val="24"/>
              </w:rPr>
              <w:tab/>
              <w:t>ini</w:t>
            </w:r>
            <w:r>
              <w:rPr>
                <w:rFonts w:hint="eastAsia"/>
                <w:w w:val="115"/>
                <w:sz w:val="24"/>
              </w:rPr>
              <w:tab/>
              <w:t>mulai</w:t>
            </w:r>
            <w:r>
              <w:rPr>
                <w:rFonts w:hint="eastAsia"/>
                <w:w w:val="115"/>
                <w:sz w:val="24"/>
              </w:rPr>
              <w:tab/>
              <w:t>berlaku</w:t>
            </w:r>
            <w:r>
              <w:rPr>
                <w:rFonts w:hint="eastAsia"/>
                <w:w w:val="115"/>
                <w:sz w:val="24"/>
              </w:rPr>
              <w:tab/>
              <w:t>pada</w:t>
            </w:r>
            <w:r>
              <w:rPr>
                <w:rFonts w:hint="eastAsia"/>
                <w:w w:val="115"/>
                <w:sz w:val="24"/>
              </w:rPr>
              <w:tab/>
            </w:r>
            <w:r>
              <w:rPr>
                <w:rFonts w:hint="eastAsia"/>
                <w:spacing w:val="-2"/>
                <w:w w:val="115"/>
                <w:sz w:val="24"/>
              </w:rPr>
              <w:t>tanggal</w:t>
            </w:r>
            <w:r>
              <w:rPr>
                <w:rFonts w:hint="eastAsia"/>
                <w:spacing w:val="-58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diundangkan.</w:t>
            </w:r>
          </w:p>
        </w:tc>
      </w:tr>
    </w:tbl>
    <w:p w14:paraId="2416F123" w14:textId="77777777" w:rsidR="00DE5CEB" w:rsidRDefault="00DE5CEB">
      <w:pPr>
        <w:spacing w:line="280" w:lineRule="exact"/>
        <w:rPr>
          <w:sz w:val="24"/>
        </w:rPr>
        <w:sectPr w:rsidR="00DE5CEB">
          <w:headerReference w:type="default" r:id="rId14"/>
          <w:footerReference w:type="default" r:id="rId15"/>
          <w:pgSz w:w="11910" w:h="18720"/>
          <w:pgMar w:top="1220" w:right="1020" w:bottom="1420" w:left="1080" w:header="706" w:footer="1231" w:gutter="0"/>
          <w:cols w:space="720"/>
        </w:sectPr>
      </w:pPr>
    </w:p>
    <w:p w14:paraId="1F2D9FC9" w14:textId="77777777" w:rsidR="00DE5CEB" w:rsidRDefault="00DE5CEB">
      <w:pPr>
        <w:pStyle w:val="BodyText"/>
        <w:spacing w:before="6"/>
        <w:rPr>
          <w:sz w:val="15"/>
        </w:rPr>
      </w:pPr>
    </w:p>
    <w:tbl>
      <w:tblPr>
        <w:tblW w:w="0" w:type="auto"/>
        <w:tblInd w:w="25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47"/>
      </w:tblGrid>
      <w:tr w:rsidR="00DE5CEB" w14:paraId="23A985C9" w14:textId="77777777">
        <w:trPr>
          <w:trHeight w:val="1410"/>
        </w:trPr>
        <w:tc>
          <w:tcPr>
            <w:tcW w:w="9447" w:type="dxa"/>
          </w:tcPr>
          <w:p w14:paraId="3457B438" w14:textId="77777777" w:rsidR="00DE5CEB" w:rsidRDefault="00000000">
            <w:pPr>
              <w:pStyle w:val="TableParagraph"/>
              <w:ind w:left="2164" w:right="264"/>
              <w:jc w:val="both"/>
              <w:rPr>
                <w:sz w:val="24"/>
              </w:rPr>
            </w:pPr>
            <w:r>
              <w:rPr>
                <w:rFonts w:hint="eastAsia"/>
                <w:w w:val="115"/>
                <w:sz w:val="24"/>
              </w:rPr>
              <w:t>Agar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setiap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orang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mengetahuinya,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memerintahkan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pengundangan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Peraturan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Bupati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ini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dengan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penempatannya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dalam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Berita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Daerah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Kabupaten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Sumedang.</w:t>
            </w:r>
          </w:p>
        </w:tc>
      </w:tr>
      <w:tr w:rsidR="00DE5CEB" w14:paraId="1E34DA5A" w14:textId="77777777">
        <w:trPr>
          <w:trHeight w:val="2676"/>
        </w:trPr>
        <w:tc>
          <w:tcPr>
            <w:tcW w:w="9447" w:type="dxa"/>
          </w:tcPr>
          <w:p w14:paraId="397E47C3" w14:textId="77777777" w:rsidR="00DE5CEB" w:rsidRDefault="00DE5CEB">
            <w:pPr>
              <w:pStyle w:val="TableParagraph"/>
              <w:spacing w:before="9"/>
              <w:ind w:left="0"/>
              <w:rPr>
                <w:sz w:val="23"/>
              </w:rPr>
            </w:pPr>
          </w:p>
          <w:p w14:paraId="3C93D237" w14:textId="77777777" w:rsidR="00DE5CEB" w:rsidRDefault="00000000">
            <w:pPr>
              <w:pStyle w:val="TableParagraph"/>
              <w:ind w:left="5449"/>
              <w:rPr>
                <w:sz w:val="24"/>
              </w:rPr>
            </w:pPr>
            <w:r>
              <w:rPr>
                <w:rFonts w:hint="eastAsia"/>
                <w:w w:val="115"/>
                <w:sz w:val="24"/>
              </w:rPr>
              <w:t>Ditetapkan</w:t>
            </w:r>
            <w:r>
              <w:rPr>
                <w:rFonts w:hint="eastAsia"/>
                <w:spacing w:val="17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di</w:t>
            </w:r>
            <w:r>
              <w:rPr>
                <w:rFonts w:hint="eastAsia"/>
                <w:spacing w:val="17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Sumedang</w:t>
            </w:r>
          </w:p>
          <w:p w14:paraId="0DF461AC" w14:textId="47C4C5CC" w:rsidR="00DE5CEB" w:rsidRDefault="00000000">
            <w:pPr>
              <w:pStyle w:val="TableParagraph"/>
              <w:spacing w:before="3" w:line="477" w:lineRule="auto"/>
              <w:ind w:left="6061" w:right="186" w:hanging="613"/>
              <w:rPr>
                <w:sz w:val="24"/>
              </w:rPr>
            </w:pPr>
            <w:r>
              <w:rPr>
                <w:rFonts w:hint="eastAsia"/>
                <w:spacing w:val="-1"/>
                <w:w w:val="115"/>
                <w:sz w:val="24"/>
              </w:rPr>
              <w:t>pada</w:t>
            </w:r>
            <w:r>
              <w:rPr>
                <w:rFonts w:hint="eastAsia"/>
                <w:spacing w:val="-1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tanggal</w:t>
            </w:r>
            <w:r>
              <w:rPr>
                <w:rFonts w:hint="eastAsia"/>
                <w:spacing w:val="-1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  <w:lang w:val="en-US"/>
              </w:rPr>
              <w:t xml:space="preserve">  </w:t>
            </w:r>
            <w:r w:rsidR="005378CE">
              <w:rPr>
                <w:w w:val="115"/>
                <w:sz w:val="24"/>
                <w:lang w:val="en-US"/>
              </w:rPr>
              <w:t>Maret 2026</w:t>
            </w:r>
            <w:r>
              <w:rPr>
                <w:w w:val="115"/>
                <w:sz w:val="24"/>
                <w:lang w:val="en-US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BUPATI</w:t>
            </w:r>
            <w:r>
              <w:rPr>
                <w:rFonts w:hint="eastAsia"/>
                <w:spacing w:val="17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SUMEDANG,</w:t>
            </w:r>
          </w:p>
          <w:p w14:paraId="7353C737" w14:textId="77777777" w:rsidR="00DE5CEB" w:rsidRDefault="00000000">
            <w:pPr>
              <w:pStyle w:val="TableParagraph"/>
              <w:spacing w:before="4"/>
              <w:ind w:left="5984" w:right="782"/>
              <w:jc w:val="center"/>
              <w:rPr>
                <w:sz w:val="24"/>
              </w:rPr>
            </w:pPr>
            <w:r>
              <w:rPr>
                <w:rFonts w:hint="eastAsia"/>
                <w:w w:val="110"/>
                <w:sz w:val="24"/>
              </w:rPr>
              <w:t>ttd</w:t>
            </w:r>
          </w:p>
          <w:p w14:paraId="700E90F9" w14:textId="77777777" w:rsidR="00DE5CEB" w:rsidRDefault="00DE5CEB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14:paraId="79DC945E" w14:textId="77777777" w:rsidR="00DE5CEB" w:rsidRDefault="00000000">
            <w:pPr>
              <w:pStyle w:val="TableParagraph"/>
              <w:spacing w:before="1"/>
              <w:ind w:left="5984" w:right="784"/>
              <w:jc w:val="center"/>
              <w:rPr>
                <w:sz w:val="24"/>
              </w:rPr>
            </w:pPr>
            <w:r>
              <w:rPr>
                <w:rFonts w:hint="eastAsia"/>
                <w:w w:val="115"/>
                <w:sz w:val="24"/>
              </w:rPr>
              <w:t>DONY</w:t>
            </w:r>
            <w:r>
              <w:rPr>
                <w:rFonts w:hint="eastAsia"/>
                <w:spacing w:val="6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AHMAD</w:t>
            </w:r>
            <w:r>
              <w:rPr>
                <w:rFonts w:hint="eastAsia"/>
                <w:spacing w:val="9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MUNIR</w:t>
            </w:r>
          </w:p>
        </w:tc>
      </w:tr>
      <w:tr w:rsidR="00DE5CEB" w14:paraId="1EF0A3A8" w14:textId="77777777">
        <w:trPr>
          <w:trHeight w:val="2816"/>
        </w:trPr>
        <w:tc>
          <w:tcPr>
            <w:tcW w:w="9447" w:type="dxa"/>
          </w:tcPr>
          <w:p w14:paraId="6CA98071" w14:textId="3DF4A7A1" w:rsidR="00DE5CEB" w:rsidRDefault="00000000">
            <w:pPr>
              <w:pStyle w:val="TableParagraph"/>
              <w:spacing w:before="139"/>
              <w:ind w:left="200" w:right="5435"/>
              <w:rPr>
                <w:sz w:val="24"/>
                <w:lang w:val="en-US"/>
              </w:rPr>
            </w:pPr>
            <w:r>
              <w:rPr>
                <w:rFonts w:hint="eastAsia"/>
                <w:w w:val="115"/>
                <w:sz w:val="24"/>
              </w:rPr>
              <w:t>Diundangkan  di  Sumedang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spacing w:val="-1"/>
                <w:w w:val="115"/>
                <w:sz w:val="24"/>
              </w:rPr>
              <w:t>pada</w:t>
            </w:r>
            <w:r>
              <w:rPr>
                <w:rFonts w:hint="eastAsia"/>
                <w:spacing w:val="-12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tanggal</w:t>
            </w:r>
            <w:r>
              <w:rPr>
                <w:w w:val="115"/>
                <w:sz w:val="24"/>
                <w:lang w:val="en-US"/>
              </w:rPr>
              <w:t xml:space="preserve">    </w:t>
            </w:r>
            <w:r>
              <w:rPr>
                <w:rFonts w:hint="eastAsia"/>
                <w:spacing w:val="-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  <w:lang w:val="en-US"/>
              </w:rPr>
              <w:t xml:space="preserve"> </w:t>
            </w:r>
            <w:r w:rsidR="005378CE">
              <w:rPr>
                <w:w w:val="115"/>
                <w:sz w:val="24"/>
                <w:lang w:val="en-US"/>
              </w:rPr>
              <w:t>Maret 2026</w:t>
            </w:r>
          </w:p>
          <w:p w14:paraId="3DB14F69" w14:textId="77777777" w:rsidR="00DE5CEB" w:rsidRDefault="00DE5CEB">
            <w:pPr>
              <w:pStyle w:val="TableParagraph"/>
              <w:ind w:left="0"/>
              <w:rPr>
                <w:sz w:val="24"/>
              </w:rPr>
            </w:pPr>
          </w:p>
          <w:p w14:paraId="56403966" w14:textId="77777777" w:rsidR="00DE5CEB" w:rsidRDefault="00000000">
            <w:pPr>
              <w:pStyle w:val="TableParagraph"/>
              <w:spacing w:line="242" w:lineRule="auto"/>
              <w:ind w:left="675" w:right="5722"/>
              <w:jc w:val="center"/>
              <w:rPr>
                <w:sz w:val="24"/>
              </w:rPr>
            </w:pPr>
            <w:r>
              <w:rPr>
                <w:rFonts w:hint="eastAsia"/>
                <w:w w:val="115"/>
                <w:sz w:val="24"/>
              </w:rPr>
              <w:t>SEKRETARIS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DAERAH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KABUPATEN</w:t>
            </w:r>
            <w:r>
              <w:rPr>
                <w:rFonts w:hint="eastAsia"/>
                <w:spacing w:val="23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SUMEDANG</w:t>
            </w:r>
          </w:p>
          <w:p w14:paraId="78E6D81E" w14:textId="77777777" w:rsidR="00DE5CEB" w:rsidRDefault="00DE5CEB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4AFDDD7A" w14:textId="77777777" w:rsidR="00DE5CEB" w:rsidRDefault="00000000">
            <w:pPr>
              <w:pStyle w:val="TableParagraph"/>
              <w:ind w:left="675" w:right="5713"/>
              <w:jc w:val="center"/>
              <w:rPr>
                <w:sz w:val="24"/>
              </w:rPr>
            </w:pPr>
            <w:r>
              <w:rPr>
                <w:rFonts w:hint="eastAsia"/>
                <w:w w:val="110"/>
                <w:sz w:val="24"/>
              </w:rPr>
              <w:t>ttd</w:t>
            </w:r>
          </w:p>
          <w:p w14:paraId="08265E6D" w14:textId="77777777" w:rsidR="00DE5CEB" w:rsidRDefault="00DE5CEB">
            <w:pPr>
              <w:pStyle w:val="TableParagraph"/>
              <w:spacing w:before="9"/>
              <w:ind w:left="0"/>
              <w:rPr>
                <w:sz w:val="23"/>
              </w:rPr>
            </w:pPr>
          </w:p>
          <w:p w14:paraId="43012B8D" w14:textId="521FD1EF" w:rsidR="00DE5CEB" w:rsidRDefault="005378CE">
            <w:pPr>
              <w:pStyle w:val="TableParagraph"/>
              <w:ind w:left="674" w:right="5722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TUTI RUSWATI</w:t>
            </w:r>
          </w:p>
        </w:tc>
      </w:tr>
      <w:tr w:rsidR="00DE5CEB" w14:paraId="27A04571" w14:textId="77777777">
        <w:trPr>
          <w:trHeight w:val="422"/>
        </w:trPr>
        <w:tc>
          <w:tcPr>
            <w:tcW w:w="9447" w:type="dxa"/>
          </w:tcPr>
          <w:p w14:paraId="10C318EF" w14:textId="77777777" w:rsidR="00DE5CEB" w:rsidRDefault="00000000">
            <w:pPr>
              <w:pStyle w:val="TableParagraph"/>
              <w:spacing w:before="139" w:line="264" w:lineRule="exact"/>
              <w:ind w:left="200"/>
              <w:rPr>
                <w:sz w:val="24"/>
              </w:rPr>
            </w:pPr>
            <w:r>
              <w:rPr>
                <w:rFonts w:hint="eastAsia"/>
                <w:w w:val="115"/>
                <w:sz w:val="24"/>
              </w:rPr>
              <w:t>BERITA</w:t>
            </w:r>
            <w:r>
              <w:rPr>
                <w:rFonts w:hint="eastAsia"/>
                <w:spacing w:val="12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DAERAH</w:t>
            </w:r>
            <w:r>
              <w:rPr>
                <w:rFonts w:hint="eastAsia"/>
                <w:spacing w:val="12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KABUPATEN</w:t>
            </w:r>
            <w:r>
              <w:rPr>
                <w:rFonts w:hint="eastAsia"/>
                <w:spacing w:val="10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SUMEDANG</w:t>
            </w:r>
            <w:r>
              <w:rPr>
                <w:rFonts w:hint="eastAsia"/>
                <w:spacing w:val="16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TAHUN</w:t>
            </w:r>
            <w:r>
              <w:rPr>
                <w:rFonts w:hint="eastAsia"/>
                <w:spacing w:val="16"/>
                <w:w w:val="115"/>
                <w:sz w:val="24"/>
              </w:rPr>
              <w:t xml:space="preserve"> </w:t>
            </w:r>
          </w:p>
        </w:tc>
      </w:tr>
    </w:tbl>
    <w:p w14:paraId="4A94D7DE" w14:textId="77777777" w:rsidR="00DE5CEB" w:rsidRDefault="00DE5CEB">
      <w:pPr>
        <w:pStyle w:val="BodyText"/>
        <w:spacing w:before="6"/>
        <w:rPr>
          <w:sz w:val="15"/>
        </w:rPr>
      </w:pPr>
    </w:p>
    <w:p w14:paraId="4B2A34FE" w14:textId="77777777" w:rsidR="00DE5CEB" w:rsidRDefault="00000000">
      <w:pPr>
        <w:pStyle w:val="BodyText"/>
        <w:spacing w:before="99"/>
        <w:ind w:left="400" w:right="5464" w:firstLine="4"/>
        <w:jc w:val="center"/>
        <w:rPr>
          <w:w w:val="115"/>
        </w:rPr>
      </w:pPr>
      <w:r>
        <w:rPr>
          <w:w w:val="115"/>
        </w:rPr>
        <w:t>Salinan</w:t>
      </w:r>
      <w:r>
        <w:rPr>
          <w:spacing w:val="1"/>
          <w:w w:val="115"/>
        </w:rPr>
        <w:t xml:space="preserve"> </w:t>
      </w:r>
      <w:r>
        <w:rPr>
          <w:w w:val="115"/>
        </w:rPr>
        <w:t>sesuai</w:t>
      </w:r>
      <w:r>
        <w:rPr>
          <w:spacing w:val="1"/>
          <w:w w:val="115"/>
        </w:rPr>
        <w:t xml:space="preserve"> </w:t>
      </w:r>
      <w:r>
        <w:rPr>
          <w:w w:val="115"/>
        </w:rPr>
        <w:t>dengan</w:t>
      </w:r>
      <w:r>
        <w:rPr>
          <w:spacing w:val="1"/>
          <w:w w:val="115"/>
        </w:rPr>
        <w:t xml:space="preserve"> </w:t>
      </w:r>
      <w:r>
        <w:rPr>
          <w:w w:val="115"/>
        </w:rPr>
        <w:t>aslinya</w:t>
      </w:r>
      <w:r>
        <w:rPr>
          <w:spacing w:val="1"/>
          <w:w w:val="115"/>
        </w:rPr>
        <w:t xml:space="preserve"> </w:t>
      </w:r>
      <w:r>
        <w:rPr>
          <w:w w:val="115"/>
        </w:rPr>
        <w:t>KEPALA BAGIAN HUKUM</w:t>
      </w:r>
      <w:r>
        <w:rPr>
          <w:spacing w:val="1"/>
          <w:w w:val="115"/>
        </w:rPr>
        <w:t xml:space="preserve"> </w:t>
      </w:r>
      <w:r>
        <w:rPr>
          <w:w w:val="115"/>
        </w:rPr>
        <w:t>SETDA</w:t>
      </w:r>
      <w:r>
        <w:rPr>
          <w:spacing w:val="-58"/>
          <w:w w:val="115"/>
        </w:rPr>
        <w:t xml:space="preserve"> </w:t>
      </w:r>
      <w:r>
        <w:rPr>
          <w:w w:val="115"/>
        </w:rPr>
        <w:t>KABUPATEN</w:t>
      </w:r>
      <w:r>
        <w:rPr>
          <w:spacing w:val="16"/>
          <w:w w:val="115"/>
        </w:rPr>
        <w:t xml:space="preserve"> </w:t>
      </w:r>
      <w:r>
        <w:rPr>
          <w:w w:val="115"/>
        </w:rPr>
        <w:t>SUMEDANG,</w:t>
      </w:r>
    </w:p>
    <w:p w14:paraId="2D3FC9D8" w14:textId="77777777" w:rsidR="00DE5CEB" w:rsidRDefault="00DE5CEB">
      <w:pPr>
        <w:pStyle w:val="BodyText"/>
        <w:spacing w:before="99"/>
        <w:ind w:left="400" w:right="5464" w:firstLine="4"/>
        <w:jc w:val="center"/>
        <w:rPr>
          <w:w w:val="115"/>
        </w:rPr>
      </w:pPr>
    </w:p>
    <w:p w14:paraId="032F2795" w14:textId="77777777" w:rsidR="00DE5CEB" w:rsidRDefault="00DE5CEB">
      <w:pPr>
        <w:pStyle w:val="BodyText"/>
        <w:spacing w:before="99"/>
        <w:ind w:left="400" w:right="5464" w:firstLine="4"/>
        <w:jc w:val="center"/>
        <w:rPr>
          <w:w w:val="115"/>
        </w:rPr>
      </w:pPr>
    </w:p>
    <w:p w14:paraId="430E36E0" w14:textId="77777777" w:rsidR="00DE5CEB" w:rsidRPr="005378CE" w:rsidRDefault="00000000">
      <w:pPr>
        <w:pStyle w:val="BodyText"/>
        <w:spacing w:before="247"/>
        <w:ind w:left="636" w:right="5702" w:firstLine="5"/>
        <w:jc w:val="center"/>
        <w:rPr>
          <w:color w:val="C0504D" w:themeColor="accent2"/>
        </w:rPr>
      </w:pPr>
      <w:r w:rsidRPr="005378CE">
        <w:rPr>
          <w:color w:val="C0504D" w:themeColor="accent2"/>
          <w:w w:val="120"/>
          <w:u w:val="single"/>
        </w:rPr>
        <w:t>DODI</w:t>
      </w:r>
      <w:r w:rsidRPr="005378CE">
        <w:rPr>
          <w:color w:val="C0504D" w:themeColor="accent2"/>
          <w:spacing w:val="17"/>
          <w:w w:val="120"/>
          <w:u w:val="single"/>
        </w:rPr>
        <w:t xml:space="preserve"> </w:t>
      </w:r>
      <w:r w:rsidRPr="005378CE">
        <w:rPr>
          <w:color w:val="C0504D" w:themeColor="accent2"/>
          <w:w w:val="120"/>
          <w:u w:val="single"/>
        </w:rPr>
        <w:t>YOHANDI,</w:t>
      </w:r>
      <w:r w:rsidRPr="005378CE">
        <w:rPr>
          <w:color w:val="C0504D" w:themeColor="accent2"/>
          <w:spacing w:val="18"/>
          <w:w w:val="120"/>
          <w:u w:val="single"/>
        </w:rPr>
        <w:t xml:space="preserve"> </w:t>
      </w:r>
      <w:r w:rsidRPr="005378CE">
        <w:rPr>
          <w:color w:val="C0504D" w:themeColor="accent2"/>
          <w:w w:val="120"/>
          <w:u w:val="single"/>
        </w:rPr>
        <w:t>S.H.,</w:t>
      </w:r>
      <w:r w:rsidRPr="005378CE">
        <w:rPr>
          <w:color w:val="C0504D" w:themeColor="accent2"/>
          <w:spacing w:val="18"/>
          <w:w w:val="120"/>
          <w:u w:val="single"/>
        </w:rPr>
        <w:t xml:space="preserve"> </w:t>
      </w:r>
      <w:r w:rsidRPr="005378CE">
        <w:rPr>
          <w:color w:val="C0504D" w:themeColor="accent2"/>
          <w:w w:val="120"/>
          <w:u w:val="single"/>
        </w:rPr>
        <w:t>M.Kn.</w:t>
      </w:r>
      <w:r w:rsidRPr="005378CE">
        <w:rPr>
          <w:color w:val="C0504D" w:themeColor="accent2"/>
          <w:spacing w:val="1"/>
          <w:w w:val="120"/>
        </w:rPr>
        <w:t xml:space="preserve"> </w:t>
      </w:r>
      <w:r w:rsidRPr="005378CE">
        <w:rPr>
          <w:color w:val="C0504D" w:themeColor="accent2"/>
          <w:w w:val="115"/>
        </w:rPr>
        <w:t>NIP.</w:t>
      </w:r>
      <w:r w:rsidRPr="005378CE">
        <w:rPr>
          <w:color w:val="C0504D" w:themeColor="accent2"/>
          <w:spacing w:val="-6"/>
          <w:w w:val="115"/>
        </w:rPr>
        <w:t xml:space="preserve"> </w:t>
      </w:r>
      <w:r w:rsidRPr="005378CE">
        <w:rPr>
          <w:color w:val="C0504D" w:themeColor="accent2"/>
          <w:w w:val="115"/>
        </w:rPr>
        <w:t>19650129</w:t>
      </w:r>
      <w:r w:rsidRPr="005378CE">
        <w:rPr>
          <w:color w:val="C0504D" w:themeColor="accent2"/>
          <w:spacing w:val="-8"/>
          <w:w w:val="115"/>
        </w:rPr>
        <w:t xml:space="preserve"> </w:t>
      </w:r>
      <w:r w:rsidRPr="005378CE">
        <w:rPr>
          <w:color w:val="C0504D" w:themeColor="accent2"/>
          <w:w w:val="115"/>
        </w:rPr>
        <w:t>199803</w:t>
      </w:r>
      <w:r w:rsidRPr="005378CE">
        <w:rPr>
          <w:color w:val="C0504D" w:themeColor="accent2"/>
          <w:spacing w:val="-6"/>
          <w:w w:val="115"/>
        </w:rPr>
        <w:t xml:space="preserve"> </w:t>
      </w:r>
      <w:r w:rsidRPr="005378CE">
        <w:rPr>
          <w:color w:val="C0504D" w:themeColor="accent2"/>
          <w:w w:val="115"/>
        </w:rPr>
        <w:t>1</w:t>
      </w:r>
      <w:r w:rsidRPr="005378CE">
        <w:rPr>
          <w:color w:val="C0504D" w:themeColor="accent2"/>
          <w:spacing w:val="-9"/>
          <w:w w:val="115"/>
        </w:rPr>
        <w:t xml:space="preserve"> </w:t>
      </w:r>
      <w:r w:rsidRPr="005378CE">
        <w:rPr>
          <w:color w:val="C0504D" w:themeColor="accent2"/>
          <w:w w:val="115"/>
        </w:rPr>
        <w:t>001</w:t>
      </w:r>
    </w:p>
    <w:sectPr w:rsidR="00DE5CEB" w:rsidRPr="005378CE">
      <w:headerReference w:type="default" r:id="rId16"/>
      <w:footerReference w:type="default" r:id="rId17"/>
      <w:pgSz w:w="11910" w:h="18720"/>
      <w:pgMar w:top="1220" w:right="1020" w:bottom="280" w:left="1080" w:header="70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B5D46" w14:textId="77777777" w:rsidR="00E1291A" w:rsidRDefault="00E1291A">
      <w:r>
        <w:separator/>
      </w:r>
    </w:p>
  </w:endnote>
  <w:endnote w:type="continuationSeparator" w:id="0">
    <w:p w14:paraId="34D7C18E" w14:textId="77777777" w:rsidR="00E1291A" w:rsidRDefault="00E12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EDCC6" w14:textId="77777777" w:rsidR="00DE5CEB" w:rsidRDefault="00000000">
    <w:pPr>
      <w:pStyle w:val="BodyText"/>
      <w:spacing w:line="14" w:lineRule="auto"/>
      <w:rPr>
        <w:sz w:val="20"/>
      </w:rPr>
    </w:pPr>
    <w:r>
      <w:pict w14:anchorId="177B7FB4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02.9pt;margin-top:854.05pt;width:130pt;height:16.1pt;z-index:-251661312;mso-position-horizontal-relative:page;mso-position-vertical-relative:page;mso-width-relative:page;mso-height-relative:page" filled="f" stroked="f">
          <v:textbox inset="0,0,0,0">
            <w:txbxContent>
              <w:p w14:paraId="0D08906F" w14:textId="77777777" w:rsidR="00DE5CEB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20"/>
                  </w:rPr>
                  <w:t>3.</w:t>
                </w:r>
                <w:r>
                  <w:rPr>
                    <w:spacing w:val="-1"/>
                    <w:w w:val="120"/>
                  </w:rPr>
                  <w:t xml:space="preserve"> </w:t>
                </w:r>
                <w:r>
                  <w:rPr>
                    <w:w w:val="120"/>
                  </w:rPr>
                  <w:t>Undang-Undang</w:t>
                </w:r>
                <w:r>
                  <w:rPr>
                    <w:spacing w:val="-1"/>
                    <w:w w:val="120"/>
                  </w:rPr>
                  <w:t xml:space="preserve"> </w:t>
                </w:r>
                <w:r>
                  <w:rPr>
                    <w:w w:val="120"/>
                  </w:rPr>
                  <w:t>…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EA094" w14:textId="77777777" w:rsidR="00DE5CEB" w:rsidRDefault="00DE5CEB">
    <w:pPr>
      <w:pStyle w:val="BodyText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7A766" w14:textId="77777777" w:rsidR="00DE5CEB" w:rsidRDefault="00DE5CEB">
    <w:pPr>
      <w:pStyle w:val="BodyText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ED3F7" w14:textId="77777777" w:rsidR="00DE5CEB" w:rsidRDefault="00000000">
    <w:pPr>
      <w:pStyle w:val="BodyText"/>
      <w:spacing w:line="14" w:lineRule="auto"/>
      <w:rPr>
        <w:sz w:val="20"/>
      </w:rPr>
    </w:pPr>
    <w:r>
      <w:pict w14:anchorId="164EFC4D">
        <v:shapetype id="_x0000_t202" coordsize="21600,21600" o:spt="202" path="m,l,21600r21600,l21600,xe">
          <v:stroke joinstyle="miter"/>
          <v:path gradientshapeok="t" o:connecttype="rect"/>
        </v:shapetype>
        <v:shape id="_x0000_s1045" type="#_x0000_t202" style="position:absolute;margin-left:489.75pt;margin-top:863.05pt;width:44.65pt;height:16.1pt;z-index:-251657216;mso-position-horizontal-relative:page;mso-position-vertical-relative:page;mso-width-relative:page;mso-height-relative:page" filled="f" stroked="f">
          <v:textbox inset="0,0,0,0">
            <w:txbxContent>
              <w:p w14:paraId="29E9ACBD" w14:textId="77777777" w:rsidR="00DE5CEB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20"/>
                  </w:rPr>
                  <w:t>Agar</w:t>
                </w:r>
                <w:r>
                  <w:rPr>
                    <w:spacing w:val="-6"/>
                    <w:w w:val="120"/>
                  </w:rPr>
                  <w:t xml:space="preserve"> </w:t>
                </w:r>
                <w:r>
                  <w:rPr>
                    <w:w w:val="120"/>
                  </w:rPr>
                  <w:t>…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9D95B" w14:textId="77777777" w:rsidR="00DE5CEB" w:rsidRDefault="00DE5CEB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C8596" w14:textId="77777777" w:rsidR="00E1291A" w:rsidRDefault="00E1291A">
      <w:r>
        <w:separator/>
      </w:r>
    </w:p>
  </w:footnote>
  <w:footnote w:type="continuationSeparator" w:id="0">
    <w:p w14:paraId="7CDD9DBD" w14:textId="77777777" w:rsidR="00E1291A" w:rsidRDefault="00E129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AE1A6" w14:textId="77777777" w:rsidR="00DE5CEB" w:rsidRDefault="00000000">
    <w:pPr>
      <w:pStyle w:val="BodyText"/>
      <w:spacing w:line="14" w:lineRule="auto"/>
      <w:rPr>
        <w:sz w:val="20"/>
      </w:rPr>
    </w:pPr>
    <w:r>
      <w:pict w14:anchorId="77DED076">
        <v:shapetype id="_x0000_t202" coordsize="21600,21600" o:spt="202" path="m,l,21600r21600,l21600,xe">
          <v:stroke joinstyle="miter"/>
          <v:path gradientshapeok="t" o:connecttype="rect"/>
        </v:shapetype>
        <v:shape id="_x0000_s1038" type="#_x0000_t202" style="position:absolute;margin-left:287.1pt;margin-top:34.25pt;width:29.6pt;height:16.1pt;z-index:-251660288;mso-position-horizontal-relative:page;mso-position-vertical-relative:page;mso-width-relative:page;mso-height-relative:page" filled="f" stroked="f">
          <v:textbox style="mso-next-textbox:#_x0000_s1038" inset="0,0,0,0">
            <w:txbxContent>
              <w:p w14:paraId="504EDA8E" w14:textId="77777777" w:rsidR="00DE5CEB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20"/>
                  </w:rPr>
                  <w:t>-</w:t>
                </w:r>
                <w:r>
                  <w:rPr>
                    <w:spacing w:val="9"/>
                    <w:w w:val="120"/>
                  </w:rPr>
                  <w:t xml:space="preserve"> </w:t>
                </w:r>
                <w:r>
                  <w:fldChar w:fldCharType="begin"/>
                </w:r>
                <w:r>
                  <w:rPr>
                    <w:w w:val="120"/>
                  </w:rPr>
                  <w:instrText xml:space="preserve"> PAGE </w:instrText>
                </w:r>
                <w:r>
                  <w:fldChar w:fldCharType="separate"/>
                </w:r>
                <w:r>
                  <w:t>8</w:t>
                </w:r>
                <w:r>
                  <w:fldChar w:fldCharType="end"/>
                </w:r>
                <w:r>
                  <w:rPr>
                    <w:spacing w:val="8"/>
                    <w:w w:val="120"/>
                  </w:rPr>
                  <w:t xml:space="preserve"> </w:t>
                </w:r>
                <w:r>
                  <w:rPr>
                    <w:w w:val="120"/>
                  </w:rPr>
                  <w:t>-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39868" w14:textId="77777777" w:rsidR="00DE5CEB" w:rsidRDefault="00000000">
    <w:pPr>
      <w:pStyle w:val="BodyText"/>
      <w:spacing w:line="14" w:lineRule="auto"/>
      <w:rPr>
        <w:sz w:val="20"/>
      </w:rPr>
    </w:pPr>
    <w:r>
      <w:pict w14:anchorId="39F04849">
        <v:shapetype id="_x0000_t202" coordsize="21600,21600" o:spt="202" path="m,l,21600r21600,l21600,xe">
          <v:stroke joinstyle="miter"/>
          <v:path gradientshapeok="t" o:connecttype="rect"/>
        </v:shapetype>
        <v:shape id="_x0000_s1042" type="#_x0000_t202" style="position:absolute;margin-left:283.25pt;margin-top:34.25pt;width:37pt;height:16.1pt;z-index:-251659264;mso-position-horizontal-relative:page;mso-position-vertical-relative:page;mso-width-relative:page;mso-height-relative:page" filled="f" stroked="f">
          <v:textbox inset="0,0,0,0">
            <w:txbxContent>
              <w:p w14:paraId="71CB93B3" w14:textId="77777777" w:rsidR="00DE5CEB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15"/>
                  </w:rPr>
                  <w:t>-</w:t>
                </w:r>
                <w:r>
                  <w:rPr>
                    <w:spacing w:val="15"/>
                    <w:w w:val="115"/>
                  </w:rPr>
                  <w:t xml:space="preserve"> </w:t>
                </w:r>
                <w:r>
                  <w:fldChar w:fldCharType="begin"/>
                </w:r>
                <w:r>
                  <w:rPr>
                    <w:w w:val="115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  <w:r>
                  <w:rPr>
                    <w:spacing w:val="14"/>
                    <w:w w:val="115"/>
                  </w:rPr>
                  <w:t xml:space="preserve"> </w:t>
                </w:r>
                <w:r>
                  <w:rPr>
                    <w:w w:val="115"/>
                  </w:rPr>
                  <w:t>-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29387" w14:textId="77777777" w:rsidR="00DE5CEB" w:rsidRDefault="00000000">
    <w:pPr>
      <w:pStyle w:val="BodyText"/>
      <w:spacing w:line="14" w:lineRule="auto"/>
      <w:rPr>
        <w:sz w:val="20"/>
      </w:rPr>
    </w:pPr>
    <w:r>
      <w:pict w14:anchorId="5211F774">
        <v:shapetype id="_x0000_t202" coordsize="21600,21600" o:spt="202" path="m,l,21600r21600,l21600,xe">
          <v:stroke joinstyle="miter"/>
          <v:path gradientshapeok="t" o:connecttype="rect"/>
        </v:shapetype>
        <v:shape id="_x0000_s1044" type="#_x0000_t202" style="position:absolute;margin-left:283.25pt;margin-top:34.25pt;width:37pt;height:16.1pt;z-index:-251658240;mso-position-horizontal-relative:page;mso-position-vertical-relative:page;mso-width-relative:page;mso-height-relative:page" filled="f" stroked="f">
          <v:textbox inset="0,0,0,0">
            <w:txbxContent>
              <w:p w14:paraId="305CDC4A" w14:textId="77777777" w:rsidR="00DE5CEB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15"/>
                  </w:rPr>
                  <w:t>-</w:t>
                </w:r>
                <w:r>
                  <w:rPr>
                    <w:spacing w:val="15"/>
                    <w:w w:val="115"/>
                  </w:rPr>
                  <w:t xml:space="preserve"> </w:t>
                </w:r>
                <w:r>
                  <w:fldChar w:fldCharType="begin"/>
                </w:r>
                <w:r>
                  <w:rPr>
                    <w:w w:val="115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t>1</w:t>
                </w:r>
                <w:r>
                  <w:fldChar w:fldCharType="end"/>
                </w:r>
                <w:r>
                  <w:rPr>
                    <w:spacing w:val="14"/>
                    <w:w w:val="115"/>
                  </w:rPr>
                  <w:t xml:space="preserve"> </w:t>
                </w:r>
                <w:r>
                  <w:rPr>
                    <w:w w:val="115"/>
                  </w:rPr>
                  <w:t>-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6CA14" w14:textId="77777777" w:rsidR="00DE5CEB" w:rsidRDefault="00000000">
    <w:pPr>
      <w:pStyle w:val="BodyText"/>
      <w:spacing w:line="14" w:lineRule="auto"/>
      <w:rPr>
        <w:sz w:val="20"/>
      </w:rPr>
    </w:pPr>
    <w:r>
      <w:pict w14:anchorId="6F31E3AC">
        <v:shapetype id="_x0000_t202" coordsize="21600,21600" o:spt="202" path="m,l,21600r21600,l21600,xe">
          <v:stroke joinstyle="miter"/>
          <v:path gradientshapeok="t" o:connecttype="rect"/>
        </v:shapetype>
        <v:shape id="_x0000_s1046" type="#_x0000_t202" style="position:absolute;margin-left:283.25pt;margin-top:34.25pt;width:37pt;height:16.1pt;z-index:-251656192;mso-position-horizontal-relative:page;mso-position-vertical-relative:page;mso-width-relative:page;mso-height-relative:page" filled="f" stroked="f">
          <v:textbox inset="0,0,0,0">
            <w:txbxContent>
              <w:p w14:paraId="512600D1" w14:textId="77777777" w:rsidR="00DE5CEB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15"/>
                  </w:rPr>
                  <w:t>-</w:t>
                </w:r>
                <w:r>
                  <w:rPr>
                    <w:spacing w:val="15"/>
                    <w:w w:val="115"/>
                  </w:rPr>
                  <w:t xml:space="preserve"> </w:t>
                </w:r>
                <w:r>
                  <w:fldChar w:fldCharType="begin"/>
                </w:r>
                <w:r>
                  <w:rPr>
                    <w:w w:val="115"/>
                  </w:rPr>
                  <w:instrText xml:space="preserve"> PAGE </w:instrText>
                </w:r>
                <w:r>
                  <w:fldChar w:fldCharType="separate"/>
                </w:r>
                <w:r>
                  <w:t>12</w:t>
                </w:r>
                <w:r>
                  <w:fldChar w:fldCharType="end"/>
                </w:r>
                <w:r>
                  <w:rPr>
                    <w:spacing w:val="14"/>
                    <w:w w:val="115"/>
                  </w:rPr>
                  <w:t xml:space="preserve"> </w:t>
                </w:r>
                <w:r>
                  <w:rPr>
                    <w:w w:val="115"/>
                  </w:rPr>
                  <w:t>-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461FADE"/>
    <w:multiLevelType w:val="multilevel"/>
    <w:tmpl w:val="8461FADE"/>
    <w:lvl w:ilvl="0">
      <w:start w:val="1"/>
      <w:numFmt w:val="decimal"/>
      <w:lvlText w:val="(%1)"/>
      <w:lvlJc w:val="left"/>
      <w:pPr>
        <w:ind w:left="680" w:hanging="480"/>
      </w:pPr>
      <w:rPr>
        <w:rFonts w:ascii="Cambria" w:eastAsia="Cambria" w:hAnsi="Cambria" w:cs="Cambria" w:hint="default"/>
        <w:spacing w:val="-1"/>
        <w:w w:val="78"/>
        <w:sz w:val="24"/>
        <w:szCs w:val="24"/>
        <w:lang w:val="id" w:eastAsia="en-US" w:bidi="ar-SA"/>
      </w:rPr>
    </w:lvl>
    <w:lvl w:ilvl="1">
      <w:numFmt w:val="bullet"/>
      <w:lvlText w:val="•"/>
      <w:lvlJc w:val="left"/>
      <w:pPr>
        <w:ind w:left="1355" w:hanging="480"/>
      </w:pPr>
      <w:rPr>
        <w:rFonts w:hint="default"/>
        <w:lang w:val="id" w:eastAsia="en-US" w:bidi="ar-SA"/>
      </w:rPr>
    </w:lvl>
    <w:lvl w:ilvl="2">
      <w:numFmt w:val="bullet"/>
      <w:lvlText w:val="•"/>
      <w:lvlJc w:val="left"/>
      <w:pPr>
        <w:ind w:left="2031" w:hanging="480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2707" w:hanging="48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3382" w:hanging="48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4058" w:hanging="48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4734" w:hanging="48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5409" w:hanging="48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6085" w:hanging="480"/>
      </w:pPr>
      <w:rPr>
        <w:rFonts w:hint="default"/>
        <w:lang w:val="id" w:eastAsia="en-US" w:bidi="ar-SA"/>
      </w:rPr>
    </w:lvl>
  </w:abstractNum>
  <w:abstractNum w:abstractNumId="1" w15:restartNumberingAfterBreak="0">
    <w:nsid w:val="8E9EFEFA"/>
    <w:multiLevelType w:val="singleLevel"/>
    <w:tmpl w:val="8E9EFEFA"/>
    <w:lvl w:ilvl="0">
      <w:start w:val="1"/>
      <w:numFmt w:val="lowerLetter"/>
      <w:suff w:val="space"/>
      <w:lvlText w:val="%1."/>
      <w:lvlJc w:val="left"/>
    </w:lvl>
  </w:abstractNum>
  <w:abstractNum w:abstractNumId="2" w15:restartNumberingAfterBreak="0">
    <w:nsid w:val="9288B902"/>
    <w:multiLevelType w:val="multilevel"/>
    <w:tmpl w:val="9288B902"/>
    <w:lvl w:ilvl="0">
      <w:start w:val="2"/>
      <w:numFmt w:val="decimal"/>
      <w:lvlText w:val="(%1)"/>
      <w:lvlJc w:val="left"/>
      <w:pPr>
        <w:ind w:left="652" w:hanging="452"/>
      </w:pPr>
      <w:rPr>
        <w:rFonts w:ascii="Cambria" w:eastAsia="Cambria" w:hAnsi="Cambria" w:cs="Cambria" w:hint="default"/>
        <w:spacing w:val="-1"/>
        <w:w w:val="78"/>
        <w:sz w:val="24"/>
        <w:szCs w:val="24"/>
        <w:lang w:val="id" w:eastAsia="en-US" w:bidi="ar-SA"/>
      </w:rPr>
    </w:lvl>
    <w:lvl w:ilvl="1">
      <w:numFmt w:val="bullet"/>
      <w:lvlText w:val="•"/>
      <w:lvlJc w:val="left"/>
      <w:pPr>
        <w:ind w:left="1337" w:hanging="452"/>
      </w:pPr>
      <w:rPr>
        <w:rFonts w:hint="default"/>
        <w:lang w:val="id" w:eastAsia="en-US" w:bidi="ar-SA"/>
      </w:rPr>
    </w:lvl>
    <w:lvl w:ilvl="2">
      <w:numFmt w:val="bullet"/>
      <w:lvlText w:val="•"/>
      <w:lvlJc w:val="left"/>
      <w:pPr>
        <w:ind w:left="2015" w:hanging="452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2693" w:hanging="452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3370" w:hanging="452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4048" w:hanging="452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4726" w:hanging="452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5403" w:hanging="452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6081" w:hanging="452"/>
      </w:pPr>
      <w:rPr>
        <w:rFonts w:hint="default"/>
        <w:lang w:val="id" w:eastAsia="en-US" w:bidi="ar-SA"/>
      </w:rPr>
    </w:lvl>
  </w:abstractNum>
  <w:abstractNum w:abstractNumId="3" w15:restartNumberingAfterBreak="0">
    <w:nsid w:val="9C8AC8EF"/>
    <w:multiLevelType w:val="multilevel"/>
    <w:tmpl w:val="9C8AC8EF"/>
    <w:lvl w:ilvl="0">
      <w:start w:val="1"/>
      <w:numFmt w:val="lowerLetter"/>
      <w:lvlText w:val="%1."/>
      <w:lvlJc w:val="left"/>
      <w:pPr>
        <w:ind w:left="684" w:hanging="460"/>
      </w:pPr>
      <w:rPr>
        <w:rFonts w:ascii="Cambria" w:eastAsia="Cambria" w:hAnsi="Cambria" w:cs="Cambria" w:hint="default"/>
        <w:color w:val="auto"/>
        <w:w w:val="129"/>
        <w:sz w:val="24"/>
        <w:szCs w:val="24"/>
        <w:lang w:val="id" w:eastAsia="en-US" w:bidi="ar-SA"/>
      </w:rPr>
    </w:lvl>
    <w:lvl w:ilvl="1">
      <w:numFmt w:val="bullet"/>
      <w:lvlText w:val="•"/>
      <w:lvlJc w:val="left"/>
      <w:pPr>
        <w:ind w:left="1358" w:hanging="460"/>
      </w:pPr>
      <w:rPr>
        <w:rFonts w:hint="default"/>
        <w:lang w:val="id" w:eastAsia="en-US" w:bidi="ar-SA"/>
      </w:rPr>
    </w:lvl>
    <w:lvl w:ilvl="2">
      <w:numFmt w:val="bullet"/>
      <w:lvlText w:val="•"/>
      <w:lvlJc w:val="left"/>
      <w:pPr>
        <w:ind w:left="2036" w:hanging="460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2714" w:hanging="46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3393" w:hanging="46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4071" w:hanging="46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4749" w:hanging="46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5428" w:hanging="46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6106" w:hanging="460"/>
      </w:pPr>
      <w:rPr>
        <w:rFonts w:hint="default"/>
        <w:lang w:val="id" w:eastAsia="en-US" w:bidi="ar-SA"/>
      </w:rPr>
    </w:lvl>
  </w:abstractNum>
  <w:abstractNum w:abstractNumId="4" w15:restartNumberingAfterBreak="0">
    <w:nsid w:val="9E72BD3B"/>
    <w:multiLevelType w:val="singleLevel"/>
    <w:tmpl w:val="9E72BD3B"/>
    <w:lvl w:ilvl="0">
      <w:start w:val="1"/>
      <w:numFmt w:val="lowerLetter"/>
      <w:suff w:val="space"/>
      <w:lvlText w:val="%1."/>
      <w:lvlJc w:val="left"/>
    </w:lvl>
  </w:abstractNum>
  <w:abstractNum w:abstractNumId="5" w15:restartNumberingAfterBreak="0">
    <w:nsid w:val="BC0BA26A"/>
    <w:multiLevelType w:val="singleLevel"/>
    <w:tmpl w:val="BC0BA26A"/>
    <w:lvl w:ilvl="0">
      <w:start w:val="1"/>
      <w:numFmt w:val="decimal"/>
      <w:suff w:val="space"/>
      <w:lvlText w:val="(%1)"/>
      <w:lvlJc w:val="left"/>
    </w:lvl>
  </w:abstractNum>
  <w:abstractNum w:abstractNumId="6" w15:restartNumberingAfterBreak="0">
    <w:nsid w:val="BF205925"/>
    <w:multiLevelType w:val="multilevel"/>
    <w:tmpl w:val="BF205925"/>
    <w:lvl w:ilvl="0">
      <w:start w:val="1"/>
      <w:numFmt w:val="decimal"/>
      <w:lvlText w:val="%1."/>
      <w:lvlJc w:val="left"/>
      <w:pPr>
        <w:ind w:left="559" w:hanging="452"/>
      </w:pPr>
      <w:rPr>
        <w:rFonts w:ascii="Cambria" w:eastAsia="Cambria" w:hAnsi="Cambria" w:cs="Cambria" w:hint="default"/>
        <w:spacing w:val="-1"/>
        <w:w w:val="123"/>
        <w:sz w:val="24"/>
        <w:szCs w:val="24"/>
        <w:lang w:val="id" w:eastAsia="en-US" w:bidi="ar-SA"/>
      </w:rPr>
    </w:lvl>
    <w:lvl w:ilvl="1">
      <w:numFmt w:val="bullet"/>
      <w:lvlText w:val="•"/>
      <w:lvlJc w:val="left"/>
      <w:pPr>
        <w:ind w:left="1238" w:hanging="452"/>
      </w:pPr>
      <w:rPr>
        <w:rFonts w:hint="default"/>
        <w:lang w:val="id" w:eastAsia="en-US" w:bidi="ar-SA"/>
      </w:rPr>
    </w:lvl>
    <w:lvl w:ilvl="2">
      <w:numFmt w:val="bullet"/>
      <w:lvlText w:val="•"/>
      <w:lvlJc w:val="left"/>
      <w:pPr>
        <w:ind w:left="1916" w:hanging="452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2594" w:hanging="452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3272" w:hanging="452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3950" w:hanging="452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4628" w:hanging="452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5306" w:hanging="452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5984" w:hanging="452"/>
      </w:pPr>
      <w:rPr>
        <w:rFonts w:hint="default"/>
        <w:lang w:val="id" w:eastAsia="en-US" w:bidi="ar-SA"/>
      </w:rPr>
    </w:lvl>
  </w:abstractNum>
  <w:abstractNum w:abstractNumId="7" w15:restartNumberingAfterBreak="0">
    <w:nsid w:val="C2CFB200"/>
    <w:multiLevelType w:val="singleLevel"/>
    <w:tmpl w:val="C2CFB200"/>
    <w:lvl w:ilvl="0">
      <w:start w:val="1"/>
      <w:numFmt w:val="lowerLetter"/>
      <w:suff w:val="space"/>
      <w:lvlText w:val="%1."/>
      <w:lvlJc w:val="left"/>
    </w:lvl>
  </w:abstractNum>
  <w:abstractNum w:abstractNumId="8" w15:restartNumberingAfterBreak="0">
    <w:nsid w:val="CF092B84"/>
    <w:multiLevelType w:val="multilevel"/>
    <w:tmpl w:val="CF092B84"/>
    <w:lvl w:ilvl="0">
      <w:start w:val="1"/>
      <w:numFmt w:val="decimal"/>
      <w:lvlText w:val="%1."/>
      <w:lvlJc w:val="left"/>
      <w:pPr>
        <w:ind w:left="559" w:hanging="452"/>
      </w:pPr>
      <w:rPr>
        <w:rFonts w:ascii="Cambria" w:eastAsia="Cambria" w:hAnsi="Cambria" w:cs="Cambria" w:hint="default"/>
        <w:spacing w:val="-1"/>
        <w:w w:val="123"/>
        <w:sz w:val="24"/>
        <w:szCs w:val="24"/>
        <w:lang w:val="id" w:eastAsia="en-US" w:bidi="ar-SA"/>
      </w:rPr>
    </w:lvl>
    <w:lvl w:ilvl="1">
      <w:numFmt w:val="bullet"/>
      <w:lvlText w:val="•"/>
      <w:lvlJc w:val="left"/>
      <w:pPr>
        <w:ind w:left="1246" w:hanging="452"/>
      </w:pPr>
      <w:rPr>
        <w:rFonts w:hint="default"/>
        <w:lang w:val="id" w:eastAsia="en-US" w:bidi="ar-SA"/>
      </w:rPr>
    </w:lvl>
    <w:lvl w:ilvl="2">
      <w:numFmt w:val="bullet"/>
      <w:lvlText w:val="•"/>
      <w:lvlJc w:val="left"/>
      <w:pPr>
        <w:ind w:left="1932" w:hanging="452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2618" w:hanging="452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3304" w:hanging="452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3991" w:hanging="452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4677" w:hanging="452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5363" w:hanging="452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6049" w:hanging="452"/>
      </w:pPr>
      <w:rPr>
        <w:rFonts w:hint="default"/>
        <w:lang w:val="id" w:eastAsia="en-US" w:bidi="ar-SA"/>
      </w:rPr>
    </w:lvl>
  </w:abstractNum>
  <w:abstractNum w:abstractNumId="9" w15:restartNumberingAfterBreak="0">
    <w:nsid w:val="DCBA6B53"/>
    <w:multiLevelType w:val="multilevel"/>
    <w:tmpl w:val="DCBA6B53"/>
    <w:lvl w:ilvl="0">
      <w:start w:val="1"/>
      <w:numFmt w:val="decimal"/>
      <w:lvlText w:val="(%1)"/>
      <w:lvlJc w:val="left"/>
      <w:pPr>
        <w:ind w:left="676" w:hanging="452"/>
      </w:pPr>
      <w:rPr>
        <w:rFonts w:ascii="Cambria" w:eastAsia="Cambria" w:hAnsi="Cambria" w:cs="Cambria" w:hint="default"/>
        <w:spacing w:val="-1"/>
        <w:w w:val="78"/>
        <w:sz w:val="24"/>
        <w:szCs w:val="24"/>
        <w:lang w:val="id" w:eastAsia="en-US" w:bidi="ar-SA"/>
      </w:rPr>
    </w:lvl>
    <w:lvl w:ilvl="1">
      <w:start w:val="1"/>
      <w:numFmt w:val="decimal"/>
      <w:lvlText w:val="(%2)"/>
      <w:lvlJc w:val="left"/>
      <w:pPr>
        <w:ind w:left="1072" w:hanging="369"/>
      </w:pPr>
      <w:rPr>
        <w:rFonts w:ascii="Cambria" w:eastAsia="Cambria" w:hAnsi="Cambria" w:cs="Cambria" w:hint="default"/>
        <w:spacing w:val="-1"/>
        <w:w w:val="78"/>
        <w:sz w:val="24"/>
        <w:szCs w:val="24"/>
        <w:lang w:val="id" w:eastAsia="en-US" w:bidi="ar-SA"/>
      </w:rPr>
    </w:lvl>
    <w:lvl w:ilvl="2">
      <w:numFmt w:val="bullet"/>
      <w:lvlText w:val="•"/>
      <w:lvlJc w:val="left"/>
      <w:pPr>
        <w:ind w:left="1789" w:hanging="369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2498" w:hanging="369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3207" w:hanging="369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3916" w:hanging="369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4626" w:hanging="369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5335" w:hanging="369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6044" w:hanging="369"/>
      </w:pPr>
      <w:rPr>
        <w:rFonts w:hint="default"/>
        <w:lang w:val="id" w:eastAsia="en-US" w:bidi="ar-SA"/>
      </w:rPr>
    </w:lvl>
  </w:abstractNum>
  <w:abstractNum w:abstractNumId="10" w15:restartNumberingAfterBreak="0">
    <w:nsid w:val="EFB82134"/>
    <w:multiLevelType w:val="singleLevel"/>
    <w:tmpl w:val="EFB82134"/>
    <w:lvl w:ilvl="0">
      <w:start w:val="1"/>
      <w:numFmt w:val="lowerLetter"/>
      <w:suff w:val="space"/>
      <w:lvlText w:val="%1."/>
      <w:lvlJc w:val="left"/>
    </w:lvl>
  </w:abstractNum>
  <w:abstractNum w:abstractNumId="11" w15:restartNumberingAfterBreak="0">
    <w:nsid w:val="F17AA34D"/>
    <w:multiLevelType w:val="singleLevel"/>
    <w:tmpl w:val="F17AA34D"/>
    <w:lvl w:ilvl="0">
      <w:start w:val="12"/>
      <w:numFmt w:val="decimal"/>
      <w:suff w:val="space"/>
      <w:lvlText w:val="%1."/>
      <w:lvlJc w:val="left"/>
    </w:lvl>
  </w:abstractNum>
  <w:abstractNum w:abstractNumId="12" w15:restartNumberingAfterBreak="0">
    <w:nsid w:val="0053208E"/>
    <w:multiLevelType w:val="multilevel"/>
    <w:tmpl w:val="0053208E"/>
    <w:lvl w:ilvl="0">
      <w:start w:val="1"/>
      <w:numFmt w:val="lowerLetter"/>
      <w:lvlText w:val="%1."/>
      <w:lvlJc w:val="left"/>
      <w:pPr>
        <w:ind w:left="559" w:hanging="452"/>
      </w:pPr>
      <w:rPr>
        <w:rFonts w:ascii="Cambria" w:eastAsia="Cambria" w:hAnsi="Cambria" w:cs="Cambria" w:hint="default"/>
        <w:w w:val="129"/>
        <w:sz w:val="24"/>
        <w:szCs w:val="24"/>
        <w:lang w:val="id" w:eastAsia="en-US" w:bidi="ar-SA"/>
      </w:rPr>
    </w:lvl>
    <w:lvl w:ilvl="1">
      <w:numFmt w:val="bullet"/>
      <w:lvlText w:val="•"/>
      <w:lvlJc w:val="left"/>
      <w:pPr>
        <w:ind w:left="1246" w:hanging="452"/>
      </w:pPr>
      <w:rPr>
        <w:rFonts w:hint="default"/>
        <w:lang w:val="id" w:eastAsia="en-US" w:bidi="ar-SA"/>
      </w:rPr>
    </w:lvl>
    <w:lvl w:ilvl="2">
      <w:numFmt w:val="bullet"/>
      <w:lvlText w:val="•"/>
      <w:lvlJc w:val="left"/>
      <w:pPr>
        <w:ind w:left="1932" w:hanging="452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2618" w:hanging="452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3304" w:hanging="452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3991" w:hanging="452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4677" w:hanging="452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5363" w:hanging="452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6049" w:hanging="452"/>
      </w:pPr>
      <w:rPr>
        <w:rFonts w:hint="default"/>
        <w:lang w:val="id" w:eastAsia="en-US" w:bidi="ar-SA"/>
      </w:rPr>
    </w:lvl>
  </w:abstractNum>
  <w:abstractNum w:abstractNumId="13" w15:restartNumberingAfterBreak="0">
    <w:nsid w:val="0248C179"/>
    <w:multiLevelType w:val="multilevel"/>
    <w:tmpl w:val="0248C179"/>
    <w:lvl w:ilvl="0">
      <w:start w:val="1"/>
      <w:numFmt w:val="decimal"/>
      <w:lvlText w:val="(%1)"/>
      <w:lvlJc w:val="left"/>
      <w:pPr>
        <w:ind w:left="652" w:hanging="452"/>
      </w:pPr>
      <w:rPr>
        <w:rFonts w:ascii="Cambria" w:eastAsia="Cambria" w:hAnsi="Cambria" w:cs="Cambria" w:hint="default"/>
        <w:spacing w:val="-1"/>
        <w:w w:val="78"/>
        <w:sz w:val="24"/>
        <w:szCs w:val="24"/>
        <w:lang w:val="id" w:eastAsia="en-US" w:bidi="ar-SA"/>
      </w:rPr>
    </w:lvl>
    <w:lvl w:ilvl="1">
      <w:start w:val="1"/>
      <w:numFmt w:val="lowerLetter"/>
      <w:lvlText w:val="%2."/>
      <w:lvlJc w:val="left"/>
      <w:pPr>
        <w:ind w:left="1104" w:hanging="457"/>
      </w:pPr>
      <w:rPr>
        <w:rFonts w:ascii="Cambria" w:eastAsia="Cambria" w:hAnsi="Cambria" w:cs="Cambria" w:hint="default"/>
        <w:w w:val="129"/>
        <w:sz w:val="24"/>
        <w:szCs w:val="24"/>
        <w:lang w:val="id" w:eastAsia="en-US" w:bidi="ar-SA"/>
      </w:rPr>
    </w:lvl>
    <w:lvl w:ilvl="2">
      <w:start w:val="1"/>
      <w:numFmt w:val="decimal"/>
      <w:lvlText w:val="%3."/>
      <w:lvlJc w:val="left"/>
      <w:pPr>
        <w:ind w:left="1464" w:hanging="360"/>
      </w:pPr>
      <w:rPr>
        <w:rFonts w:ascii="Cambria" w:eastAsia="Cambria" w:hAnsi="Cambria" w:cs="Cambria" w:hint="default"/>
        <w:spacing w:val="-1"/>
        <w:w w:val="123"/>
        <w:sz w:val="24"/>
        <w:szCs w:val="24"/>
        <w:lang w:val="id" w:eastAsia="en-US" w:bidi="ar-SA"/>
      </w:rPr>
    </w:lvl>
    <w:lvl w:ilvl="3">
      <w:start w:val="1"/>
      <w:numFmt w:val="lowerLetter"/>
      <w:lvlText w:val="%4)"/>
      <w:lvlJc w:val="left"/>
      <w:pPr>
        <w:ind w:left="1812" w:hanging="360"/>
      </w:pPr>
      <w:rPr>
        <w:rFonts w:ascii="Cambria" w:eastAsia="Cambria" w:hAnsi="Cambria" w:cs="Cambria" w:hint="default"/>
        <w:w w:val="101"/>
        <w:sz w:val="24"/>
        <w:szCs w:val="24"/>
        <w:lang w:val="id" w:eastAsia="en-US" w:bidi="ar-SA"/>
      </w:rPr>
    </w:lvl>
    <w:lvl w:ilvl="4">
      <w:numFmt w:val="bullet"/>
      <w:lvlText w:val="•"/>
      <w:lvlJc w:val="left"/>
      <w:pPr>
        <w:ind w:left="2622" w:hanging="36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3424" w:hanging="36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4226" w:hanging="36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5028" w:hanging="36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5830" w:hanging="360"/>
      </w:pPr>
      <w:rPr>
        <w:rFonts w:hint="default"/>
        <w:lang w:val="id" w:eastAsia="en-US" w:bidi="ar-SA"/>
      </w:rPr>
    </w:lvl>
  </w:abstractNum>
  <w:abstractNum w:abstractNumId="14" w15:restartNumberingAfterBreak="0">
    <w:nsid w:val="0E640482"/>
    <w:multiLevelType w:val="multilevel"/>
    <w:tmpl w:val="0E640482"/>
    <w:lvl w:ilvl="0">
      <w:start w:val="1"/>
      <w:numFmt w:val="lowerLetter"/>
      <w:lvlText w:val="%1."/>
      <w:lvlJc w:val="left"/>
      <w:pPr>
        <w:ind w:left="560" w:hanging="360"/>
      </w:pPr>
      <w:rPr>
        <w:rFonts w:ascii="Cambria" w:eastAsia="Cambria" w:hAnsi="Cambria" w:cs="Cambria" w:hint="default"/>
        <w:w w:val="129"/>
        <w:sz w:val="24"/>
        <w:szCs w:val="24"/>
        <w:lang w:val="id" w:eastAsia="en-US" w:bidi="ar-SA"/>
      </w:rPr>
    </w:lvl>
    <w:lvl w:ilvl="1">
      <w:numFmt w:val="bullet"/>
      <w:lvlText w:val="•"/>
      <w:lvlJc w:val="left"/>
      <w:pPr>
        <w:ind w:left="1250" w:hanging="360"/>
      </w:pPr>
      <w:rPr>
        <w:rFonts w:hint="default"/>
        <w:lang w:val="id" w:eastAsia="en-US" w:bidi="ar-SA"/>
      </w:rPr>
    </w:lvl>
    <w:lvl w:ilvl="2">
      <w:numFmt w:val="bullet"/>
      <w:lvlText w:val="•"/>
      <w:lvlJc w:val="left"/>
      <w:pPr>
        <w:ind w:left="1940" w:hanging="360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2630" w:hanging="36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3321" w:hanging="36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4011" w:hanging="36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4701" w:hanging="36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5392" w:hanging="36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6082" w:hanging="360"/>
      </w:pPr>
      <w:rPr>
        <w:rFonts w:hint="default"/>
        <w:lang w:val="id" w:eastAsia="en-US" w:bidi="ar-SA"/>
      </w:rPr>
    </w:lvl>
  </w:abstractNum>
  <w:abstractNum w:abstractNumId="15" w15:restartNumberingAfterBreak="0">
    <w:nsid w:val="2470EC97"/>
    <w:multiLevelType w:val="multilevel"/>
    <w:tmpl w:val="2470EC97"/>
    <w:lvl w:ilvl="0">
      <w:start w:val="1"/>
      <w:numFmt w:val="lowerLetter"/>
      <w:lvlText w:val="%1."/>
      <w:lvlJc w:val="left"/>
      <w:pPr>
        <w:ind w:left="920" w:hanging="361"/>
      </w:pPr>
      <w:rPr>
        <w:rFonts w:ascii="Cambria" w:eastAsia="Cambria" w:hAnsi="Cambria" w:cs="Cambria" w:hint="default"/>
        <w:w w:val="129"/>
        <w:sz w:val="24"/>
        <w:szCs w:val="24"/>
        <w:lang w:val="id" w:eastAsia="en-US" w:bidi="ar-SA"/>
      </w:rPr>
    </w:lvl>
    <w:lvl w:ilvl="1">
      <w:numFmt w:val="bullet"/>
      <w:lvlText w:val="•"/>
      <w:lvlJc w:val="left"/>
      <w:pPr>
        <w:ind w:left="1571" w:hanging="361"/>
      </w:pPr>
      <w:rPr>
        <w:rFonts w:hint="default"/>
        <w:lang w:val="id" w:eastAsia="en-US" w:bidi="ar-SA"/>
      </w:rPr>
    </w:lvl>
    <w:lvl w:ilvl="2">
      <w:numFmt w:val="bullet"/>
      <w:lvlText w:val="•"/>
      <w:lvlJc w:val="left"/>
      <w:pPr>
        <w:ind w:left="2223" w:hanging="361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2874" w:hanging="361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3526" w:hanging="361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4177" w:hanging="361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4829" w:hanging="361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5480" w:hanging="361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6132" w:hanging="361"/>
      </w:pPr>
      <w:rPr>
        <w:rFonts w:hint="default"/>
        <w:lang w:val="id" w:eastAsia="en-US" w:bidi="ar-SA"/>
      </w:rPr>
    </w:lvl>
  </w:abstractNum>
  <w:abstractNum w:abstractNumId="16" w15:restartNumberingAfterBreak="0">
    <w:nsid w:val="25B654F3"/>
    <w:multiLevelType w:val="multilevel"/>
    <w:tmpl w:val="25B654F3"/>
    <w:lvl w:ilvl="0">
      <w:start w:val="1"/>
      <w:numFmt w:val="lowerLetter"/>
      <w:lvlText w:val="%1."/>
      <w:lvlJc w:val="left"/>
      <w:pPr>
        <w:ind w:left="660" w:hanging="428"/>
      </w:pPr>
      <w:rPr>
        <w:rFonts w:ascii="Cambria" w:eastAsia="Cambria" w:hAnsi="Cambria" w:cs="Cambria" w:hint="default"/>
        <w:w w:val="129"/>
        <w:sz w:val="24"/>
        <w:szCs w:val="24"/>
        <w:lang w:val="id" w:eastAsia="en-US" w:bidi="ar-SA"/>
      </w:rPr>
    </w:lvl>
    <w:lvl w:ilvl="1">
      <w:numFmt w:val="bullet"/>
      <w:lvlText w:val="•"/>
      <w:lvlJc w:val="left"/>
      <w:pPr>
        <w:ind w:left="1337" w:hanging="428"/>
      </w:pPr>
      <w:rPr>
        <w:rFonts w:hint="default"/>
        <w:lang w:val="id" w:eastAsia="en-US" w:bidi="ar-SA"/>
      </w:rPr>
    </w:lvl>
    <w:lvl w:ilvl="2">
      <w:numFmt w:val="bullet"/>
      <w:lvlText w:val="•"/>
      <w:lvlJc w:val="left"/>
      <w:pPr>
        <w:ind w:left="2015" w:hanging="428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2692" w:hanging="428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3370" w:hanging="428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4048" w:hanging="428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4725" w:hanging="428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5403" w:hanging="428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6080" w:hanging="428"/>
      </w:pPr>
      <w:rPr>
        <w:rFonts w:hint="default"/>
        <w:lang w:val="id" w:eastAsia="en-US" w:bidi="ar-SA"/>
      </w:rPr>
    </w:lvl>
  </w:abstractNum>
  <w:abstractNum w:abstractNumId="17" w15:restartNumberingAfterBreak="0">
    <w:nsid w:val="39A0D9AC"/>
    <w:multiLevelType w:val="multilevel"/>
    <w:tmpl w:val="39A0D9AC"/>
    <w:lvl w:ilvl="0">
      <w:start w:val="1"/>
      <w:numFmt w:val="decimal"/>
      <w:lvlText w:val="(%1)"/>
      <w:lvlJc w:val="left"/>
      <w:pPr>
        <w:ind w:left="652" w:hanging="452"/>
      </w:pPr>
      <w:rPr>
        <w:rFonts w:ascii="Cambria" w:eastAsia="Cambria" w:hAnsi="Cambria" w:cs="Cambria" w:hint="default"/>
        <w:spacing w:val="-1"/>
        <w:w w:val="78"/>
        <w:sz w:val="24"/>
        <w:szCs w:val="24"/>
        <w:lang w:val="id" w:eastAsia="en-US" w:bidi="ar-SA"/>
      </w:rPr>
    </w:lvl>
    <w:lvl w:ilvl="1">
      <w:numFmt w:val="bullet"/>
      <w:lvlText w:val="•"/>
      <w:lvlJc w:val="left"/>
      <w:pPr>
        <w:ind w:left="1337" w:hanging="452"/>
      </w:pPr>
      <w:rPr>
        <w:rFonts w:hint="default"/>
        <w:lang w:val="id" w:eastAsia="en-US" w:bidi="ar-SA"/>
      </w:rPr>
    </w:lvl>
    <w:lvl w:ilvl="2">
      <w:numFmt w:val="bullet"/>
      <w:lvlText w:val="•"/>
      <w:lvlJc w:val="left"/>
      <w:pPr>
        <w:ind w:left="2015" w:hanging="452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2693" w:hanging="452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3370" w:hanging="452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4048" w:hanging="452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4726" w:hanging="452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5403" w:hanging="452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6081" w:hanging="452"/>
      </w:pPr>
      <w:rPr>
        <w:rFonts w:hint="default"/>
        <w:lang w:val="id" w:eastAsia="en-US" w:bidi="ar-SA"/>
      </w:rPr>
    </w:lvl>
  </w:abstractNum>
  <w:abstractNum w:abstractNumId="18" w15:restartNumberingAfterBreak="0">
    <w:nsid w:val="3BB5C5ED"/>
    <w:multiLevelType w:val="singleLevel"/>
    <w:tmpl w:val="3BB5C5ED"/>
    <w:lvl w:ilvl="0">
      <w:start w:val="1"/>
      <w:numFmt w:val="lowerLetter"/>
      <w:suff w:val="space"/>
      <w:lvlText w:val="%1."/>
      <w:lvlJc w:val="left"/>
    </w:lvl>
  </w:abstractNum>
  <w:abstractNum w:abstractNumId="19" w15:restartNumberingAfterBreak="0">
    <w:nsid w:val="4C1BAE26"/>
    <w:multiLevelType w:val="multilevel"/>
    <w:tmpl w:val="4C1BAE26"/>
    <w:lvl w:ilvl="0">
      <w:start w:val="1"/>
      <w:numFmt w:val="lowerLetter"/>
      <w:lvlText w:val="%1."/>
      <w:lvlJc w:val="left"/>
      <w:pPr>
        <w:ind w:left="684" w:hanging="428"/>
      </w:pPr>
      <w:rPr>
        <w:rFonts w:ascii="Cambria" w:eastAsia="Cambria" w:hAnsi="Cambria" w:cs="Cambria" w:hint="default"/>
        <w:w w:val="129"/>
        <w:sz w:val="24"/>
        <w:szCs w:val="24"/>
        <w:lang w:val="id" w:eastAsia="en-US" w:bidi="ar-SA"/>
      </w:rPr>
    </w:lvl>
    <w:lvl w:ilvl="1">
      <w:numFmt w:val="bullet"/>
      <w:lvlText w:val="•"/>
      <w:lvlJc w:val="left"/>
      <w:pPr>
        <w:ind w:left="1358" w:hanging="428"/>
      </w:pPr>
      <w:rPr>
        <w:rFonts w:hint="default"/>
        <w:lang w:val="id" w:eastAsia="en-US" w:bidi="ar-SA"/>
      </w:rPr>
    </w:lvl>
    <w:lvl w:ilvl="2">
      <w:numFmt w:val="bullet"/>
      <w:lvlText w:val="•"/>
      <w:lvlJc w:val="left"/>
      <w:pPr>
        <w:ind w:left="2036" w:hanging="428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2714" w:hanging="428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3393" w:hanging="428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4071" w:hanging="428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4749" w:hanging="428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5428" w:hanging="428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6106" w:hanging="428"/>
      </w:pPr>
      <w:rPr>
        <w:rFonts w:hint="default"/>
        <w:lang w:val="id" w:eastAsia="en-US" w:bidi="ar-SA"/>
      </w:rPr>
    </w:lvl>
  </w:abstractNum>
  <w:abstractNum w:abstractNumId="20" w15:restartNumberingAfterBreak="0">
    <w:nsid w:val="55C40316"/>
    <w:multiLevelType w:val="singleLevel"/>
    <w:tmpl w:val="55C40316"/>
    <w:lvl w:ilvl="0">
      <w:start w:val="1"/>
      <w:numFmt w:val="lowerLetter"/>
      <w:suff w:val="space"/>
      <w:lvlText w:val="%1."/>
      <w:lvlJc w:val="left"/>
    </w:lvl>
  </w:abstractNum>
  <w:abstractNum w:abstractNumId="21" w15:restartNumberingAfterBreak="0">
    <w:nsid w:val="58765686"/>
    <w:multiLevelType w:val="multilevel"/>
    <w:tmpl w:val="58765686"/>
    <w:lvl w:ilvl="0">
      <w:start w:val="1"/>
      <w:numFmt w:val="decimal"/>
      <w:lvlText w:val="(%1)"/>
      <w:lvlJc w:val="left"/>
      <w:pPr>
        <w:ind w:left="652" w:hanging="452"/>
      </w:pPr>
      <w:rPr>
        <w:rFonts w:ascii="Cambria" w:eastAsia="Cambria" w:hAnsi="Cambria" w:cs="Cambria" w:hint="default"/>
        <w:spacing w:val="-1"/>
        <w:w w:val="78"/>
        <w:sz w:val="24"/>
        <w:szCs w:val="24"/>
        <w:lang w:val="id" w:eastAsia="en-US" w:bidi="ar-SA"/>
      </w:rPr>
    </w:lvl>
    <w:lvl w:ilvl="1">
      <w:numFmt w:val="bullet"/>
      <w:lvlText w:val="•"/>
      <w:lvlJc w:val="left"/>
      <w:pPr>
        <w:ind w:left="1337" w:hanging="452"/>
      </w:pPr>
      <w:rPr>
        <w:rFonts w:hint="default"/>
        <w:lang w:val="id" w:eastAsia="en-US" w:bidi="ar-SA"/>
      </w:rPr>
    </w:lvl>
    <w:lvl w:ilvl="2">
      <w:numFmt w:val="bullet"/>
      <w:lvlText w:val="•"/>
      <w:lvlJc w:val="left"/>
      <w:pPr>
        <w:ind w:left="2015" w:hanging="452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2693" w:hanging="452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3370" w:hanging="452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4048" w:hanging="452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4726" w:hanging="452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5403" w:hanging="452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6081" w:hanging="452"/>
      </w:pPr>
      <w:rPr>
        <w:rFonts w:hint="default"/>
        <w:lang w:val="id" w:eastAsia="en-US" w:bidi="ar-SA"/>
      </w:rPr>
    </w:lvl>
  </w:abstractNum>
  <w:abstractNum w:abstractNumId="22" w15:restartNumberingAfterBreak="0">
    <w:nsid w:val="59ADCABA"/>
    <w:multiLevelType w:val="multilevel"/>
    <w:tmpl w:val="59ADCABA"/>
    <w:lvl w:ilvl="0">
      <w:start w:val="3"/>
      <w:numFmt w:val="decimal"/>
      <w:lvlText w:val="%1."/>
      <w:lvlJc w:val="left"/>
      <w:pPr>
        <w:ind w:left="2785" w:hanging="452"/>
      </w:pPr>
      <w:rPr>
        <w:rFonts w:ascii="Cambria" w:eastAsia="Cambria" w:hAnsi="Cambria" w:cs="Cambria" w:hint="default"/>
        <w:spacing w:val="-1"/>
        <w:w w:val="123"/>
        <w:sz w:val="24"/>
        <w:szCs w:val="24"/>
        <w:lang w:val="id" w:eastAsia="en-US" w:bidi="ar-SA"/>
      </w:rPr>
    </w:lvl>
    <w:lvl w:ilvl="1">
      <w:numFmt w:val="bullet"/>
      <w:lvlText w:val="•"/>
      <w:lvlJc w:val="left"/>
      <w:pPr>
        <w:ind w:left="3482" w:hanging="452"/>
      </w:pPr>
      <w:rPr>
        <w:rFonts w:hint="default"/>
        <w:lang w:val="id" w:eastAsia="en-US" w:bidi="ar-SA"/>
      </w:rPr>
    </w:lvl>
    <w:lvl w:ilvl="2">
      <w:numFmt w:val="bullet"/>
      <w:lvlText w:val="•"/>
      <w:lvlJc w:val="left"/>
      <w:pPr>
        <w:ind w:left="4185" w:hanging="452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4888" w:hanging="452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5591" w:hanging="452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6294" w:hanging="452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6996" w:hanging="452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7699" w:hanging="452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8402" w:hanging="452"/>
      </w:pPr>
      <w:rPr>
        <w:rFonts w:hint="default"/>
        <w:lang w:val="id" w:eastAsia="en-US" w:bidi="ar-SA"/>
      </w:rPr>
    </w:lvl>
  </w:abstractNum>
  <w:abstractNum w:abstractNumId="23" w15:restartNumberingAfterBreak="0">
    <w:nsid w:val="60382F6E"/>
    <w:multiLevelType w:val="multilevel"/>
    <w:tmpl w:val="60382F6E"/>
    <w:lvl w:ilvl="0">
      <w:start w:val="1"/>
      <w:numFmt w:val="lowerLetter"/>
      <w:lvlText w:val="%1."/>
      <w:lvlJc w:val="left"/>
      <w:pPr>
        <w:ind w:left="560" w:hanging="360"/>
      </w:pPr>
      <w:rPr>
        <w:rFonts w:ascii="Cambria" w:eastAsia="Cambria" w:hAnsi="Cambria" w:cs="Cambria" w:hint="default"/>
        <w:w w:val="129"/>
        <w:sz w:val="24"/>
        <w:szCs w:val="24"/>
        <w:lang w:val="id" w:eastAsia="en-US" w:bidi="ar-SA"/>
      </w:rPr>
    </w:lvl>
    <w:lvl w:ilvl="1">
      <w:numFmt w:val="bullet"/>
      <w:lvlText w:val="•"/>
      <w:lvlJc w:val="left"/>
      <w:pPr>
        <w:ind w:left="1250" w:hanging="360"/>
      </w:pPr>
      <w:rPr>
        <w:rFonts w:hint="default"/>
        <w:lang w:val="id" w:eastAsia="en-US" w:bidi="ar-SA"/>
      </w:rPr>
    </w:lvl>
    <w:lvl w:ilvl="2">
      <w:numFmt w:val="bullet"/>
      <w:lvlText w:val="•"/>
      <w:lvlJc w:val="left"/>
      <w:pPr>
        <w:ind w:left="1940" w:hanging="360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2630" w:hanging="36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3321" w:hanging="36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4011" w:hanging="36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4701" w:hanging="36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5392" w:hanging="36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6082" w:hanging="360"/>
      </w:pPr>
      <w:rPr>
        <w:rFonts w:hint="default"/>
        <w:lang w:val="id" w:eastAsia="en-US" w:bidi="ar-SA"/>
      </w:rPr>
    </w:lvl>
  </w:abstractNum>
  <w:abstractNum w:abstractNumId="24" w15:restartNumberingAfterBreak="0">
    <w:nsid w:val="638A998B"/>
    <w:multiLevelType w:val="singleLevel"/>
    <w:tmpl w:val="638A998B"/>
    <w:lvl w:ilvl="0">
      <w:start w:val="10"/>
      <w:numFmt w:val="decimal"/>
      <w:suff w:val="space"/>
      <w:lvlText w:val="%1."/>
      <w:lvlJc w:val="left"/>
    </w:lvl>
  </w:abstractNum>
  <w:abstractNum w:abstractNumId="25" w15:restartNumberingAfterBreak="0">
    <w:nsid w:val="7015686C"/>
    <w:multiLevelType w:val="singleLevel"/>
    <w:tmpl w:val="7015686C"/>
    <w:lvl w:ilvl="0">
      <w:start w:val="1"/>
      <w:numFmt w:val="lowerLetter"/>
      <w:suff w:val="space"/>
      <w:lvlText w:val="%1."/>
      <w:lvlJc w:val="left"/>
    </w:lvl>
  </w:abstractNum>
  <w:abstractNum w:abstractNumId="26" w15:restartNumberingAfterBreak="0">
    <w:nsid w:val="72183CF9"/>
    <w:multiLevelType w:val="multilevel"/>
    <w:tmpl w:val="72183CF9"/>
    <w:lvl w:ilvl="0">
      <w:start w:val="1"/>
      <w:numFmt w:val="lowerLetter"/>
      <w:lvlText w:val="%1."/>
      <w:lvlJc w:val="left"/>
      <w:pPr>
        <w:ind w:left="660" w:hanging="428"/>
      </w:pPr>
      <w:rPr>
        <w:rFonts w:ascii="Cambria" w:eastAsia="Cambria" w:hAnsi="Cambria" w:cs="Cambria" w:hint="default"/>
        <w:w w:val="129"/>
        <w:sz w:val="24"/>
        <w:szCs w:val="24"/>
        <w:lang w:val="id" w:eastAsia="en-US" w:bidi="ar-SA"/>
      </w:rPr>
    </w:lvl>
    <w:lvl w:ilvl="1">
      <w:numFmt w:val="bullet"/>
      <w:lvlText w:val="•"/>
      <w:lvlJc w:val="left"/>
      <w:pPr>
        <w:ind w:left="1337" w:hanging="428"/>
      </w:pPr>
      <w:rPr>
        <w:rFonts w:hint="default"/>
        <w:lang w:val="id" w:eastAsia="en-US" w:bidi="ar-SA"/>
      </w:rPr>
    </w:lvl>
    <w:lvl w:ilvl="2">
      <w:numFmt w:val="bullet"/>
      <w:lvlText w:val="•"/>
      <w:lvlJc w:val="left"/>
      <w:pPr>
        <w:ind w:left="2015" w:hanging="428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2692" w:hanging="428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3370" w:hanging="428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4048" w:hanging="428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4725" w:hanging="428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5403" w:hanging="428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6080" w:hanging="428"/>
      </w:pPr>
      <w:rPr>
        <w:rFonts w:hint="default"/>
        <w:lang w:val="id" w:eastAsia="en-US" w:bidi="ar-SA"/>
      </w:rPr>
    </w:lvl>
  </w:abstractNum>
  <w:abstractNum w:abstractNumId="27" w15:restartNumberingAfterBreak="0">
    <w:nsid w:val="77ECEA79"/>
    <w:multiLevelType w:val="multilevel"/>
    <w:tmpl w:val="77ECEA79"/>
    <w:lvl w:ilvl="0">
      <w:start w:val="1"/>
      <w:numFmt w:val="decimal"/>
      <w:lvlText w:val="(%1)"/>
      <w:lvlJc w:val="left"/>
      <w:pPr>
        <w:ind w:left="652" w:hanging="452"/>
      </w:pPr>
      <w:rPr>
        <w:rFonts w:ascii="Cambria" w:eastAsia="Cambria" w:hAnsi="Cambria" w:cs="Cambria" w:hint="default"/>
        <w:spacing w:val="-1"/>
        <w:w w:val="78"/>
        <w:sz w:val="24"/>
        <w:szCs w:val="24"/>
        <w:lang w:val="id" w:eastAsia="en-US" w:bidi="ar-SA"/>
      </w:rPr>
    </w:lvl>
    <w:lvl w:ilvl="1">
      <w:start w:val="1"/>
      <w:numFmt w:val="lowerLetter"/>
      <w:lvlText w:val="%2."/>
      <w:lvlJc w:val="left"/>
      <w:pPr>
        <w:ind w:left="964" w:hanging="341"/>
      </w:pPr>
      <w:rPr>
        <w:rFonts w:ascii="Cambria" w:eastAsia="Cambria" w:hAnsi="Cambria" w:cs="Cambria" w:hint="default"/>
        <w:w w:val="129"/>
        <w:sz w:val="24"/>
        <w:szCs w:val="24"/>
        <w:lang w:val="id" w:eastAsia="en-US" w:bidi="ar-SA"/>
      </w:rPr>
    </w:lvl>
    <w:lvl w:ilvl="2">
      <w:numFmt w:val="bullet"/>
      <w:lvlText w:val="•"/>
      <w:lvlJc w:val="left"/>
      <w:pPr>
        <w:ind w:left="1679" w:hanging="341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2399" w:hanging="341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3119" w:hanging="341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3838" w:hanging="341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4558" w:hanging="341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5278" w:hanging="341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5997" w:hanging="341"/>
      </w:pPr>
      <w:rPr>
        <w:rFonts w:hint="default"/>
        <w:lang w:val="id" w:eastAsia="en-US" w:bidi="ar-SA"/>
      </w:rPr>
    </w:lvl>
  </w:abstractNum>
  <w:abstractNum w:abstractNumId="28" w15:restartNumberingAfterBreak="0">
    <w:nsid w:val="7B8A2ACD"/>
    <w:multiLevelType w:val="singleLevel"/>
    <w:tmpl w:val="7B8A2ACD"/>
    <w:lvl w:ilvl="0">
      <w:start w:val="1"/>
      <w:numFmt w:val="lowerLetter"/>
      <w:suff w:val="space"/>
      <w:lvlText w:val="%1."/>
      <w:lvlJc w:val="left"/>
    </w:lvl>
  </w:abstractNum>
  <w:abstractNum w:abstractNumId="29" w15:restartNumberingAfterBreak="0">
    <w:nsid w:val="7C246926"/>
    <w:multiLevelType w:val="multilevel"/>
    <w:tmpl w:val="7C246926"/>
    <w:lvl w:ilvl="0">
      <w:start w:val="1"/>
      <w:numFmt w:val="lowerLetter"/>
      <w:lvlText w:val="%1."/>
      <w:lvlJc w:val="left"/>
      <w:pPr>
        <w:ind w:left="556" w:hanging="356"/>
      </w:pPr>
      <w:rPr>
        <w:rFonts w:ascii="Cambria" w:eastAsia="Cambria" w:hAnsi="Cambria" w:cs="Cambria" w:hint="default"/>
        <w:w w:val="129"/>
        <w:sz w:val="24"/>
        <w:szCs w:val="24"/>
        <w:lang w:val="id" w:eastAsia="en-US" w:bidi="ar-SA"/>
      </w:rPr>
    </w:lvl>
    <w:lvl w:ilvl="1">
      <w:numFmt w:val="bullet"/>
      <w:lvlText w:val="•"/>
      <w:lvlJc w:val="left"/>
      <w:pPr>
        <w:ind w:left="1247" w:hanging="356"/>
      </w:pPr>
      <w:rPr>
        <w:rFonts w:hint="default"/>
        <w:lang w:val="id" w:eastAsia="en-US" w:bidi="ar-SA"/>
      </w:rPr>
    </w:lvl>
    <w:lvl w:ilvl="2">
      <w:numFmt w:val="bullet"/>
      <w:lvlText w:val="•"/>
      <w:lvlJc w:val="left"/>
      <w:pPr>
        <w:ind w:left="1935" w:hanging="356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2623" w:hanging="356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3310" w:hanging="356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3998" w:hanging="356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4686" w:hanging="356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5373" w:hanging="356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6061" w:hanging="356"/>
      </w:pPr>
      <w:rPr>
        <w:rFonts w:hint="default"/>
        <w:lang w:val="id" w:eastAsia="en-US" w:bidi="ar-SA"/>
      </w:rPr>
    </w:lvl>
  </w:abstractNum>
  <w:num w:numId="1" w16cid:durableId="1703242773">
    <w:abstractNumId w:val="12"/>
  </w:num>
  <w:num w:numId="2" w16cid:durableId="1623027503">
    <w:abstractNumId w:val="8"/>
  </w:num>
  <w:num w:numId="3" w16cid:durableId="1087507569">
    <w:abstractNumId w:val="22"/>
  </w:num>
  <w:num w:numId="4" w16cid:durableId="1230574541">
    <w:abstractNumId w:val="11"/>
  </w:num>
  <w:num w:numId="5" w16cid:durableId="599796418">
    <w:abstractNumId w:val="6"/>
  </w:num>
  <w:num w:numId="6" w16cid:durableId="698043254">
    <w:abstractNumId w:val="24"/>
  </w:num>
  <w:num w:numId="7" w16cid:durableId="931860335">
    <w:abstractNumId w:val="16"/>
  </w:num>
  <w:num w:numId="8" w16cid:durableId="323095232">
    <w:abstractNumId w:val="26"/>
  </w:num>
  <w:num w:numId="9" w16cid:durableId="804929220">
    <w:abstractNumId w:val="13"/>
  </w:num>
  <w:num w:numId="10" w16cid:durableId="1986734689">
    <w:abstractNumId w:val="15"/>
  </w:num>
  <w:num w:numId="11" w16cid:durableId="1206135297">
    <w:abstractNumId w:val="9"/>
  </w:num>
  <w:num w:numId="12" w16cid:durableId="213005751">
    <w:abstractNumId w:val="10"/>
  </w:num>
  <w:num w:numId="13" w16cid:durableId="551574615">
    <w:abstractNumId w:val="3"/>
  </w:num>
  <w:num w:numId="14" w16cid:durableId="169149620">
    <w:abstractNumId w:val="19"/>
  </w:num>
  <w:num w:numId="15" w16cid:durableId="1092816591">
    <w:abstractNumId w:val="23"/>
  </w:num>
  <w:num w:numId="16" w16cid:durableId="499780834">
    <w:abstractNumId w:val="14"/>
  </w:num>
  <w:num w:numId="17" w16cid:durableId="1408188897">
    <w:abstractNumId w:val="4"/>
  </w:num>
  <w:num w:numId="18" w16cid:durableId="156267654">
    <w:abstractNumId w:val="18"/>
  </w:num>
  <w:num w:numId="19" w16cid:durableId="1388455980">
    <w:abstractNumId w:val="7"/>
  </w:num>
  <w:num w:numId="20" w16cid:durableId="748816536">
    <w:abstractNumId w:val="1"/>
  </w:num>
  <w:num w:numId="21" w16cid:durableId="1538666970">
    <w:abstractNumId w:val="20"/>
  </w:num>
  <w:num w:numId="22" w16cid:durableId="1594706979">
    <w:abstractNumId w:val="25"/>
  </w:num>
  <w:num w:numId="23" w16cid:durableId="651832065">
    <w:abstractNumId w:val="28"/>
  </w:num>
  <w:num w:numId="24" w16cid:durableId="727263173">
    <w:abstractNumId w:val="29"/>
  </w:num>
  <w:num w:numId="25" w16cid:durableId="8604984">
    <w:abstractNumId w:val="27"/>
  </w:num>
  <w:num w:numId="26" w16cid:durableId="1038356476">
    <w:abstractNumId w:val="5"/>
  </w:num>
  <w:num w:numId="27" w16cid:durableId="725952518">
    <w:abstractNumId w:val="2"/>
  </w:num>
  <w:num w:numId="28" w16cid:durableId="796989069">
    <w:abstractNumId w:val="17"/>
  </w:num>
  <w:num w:numId="29" w16cid:durableId="922957562">
    <w:abstractNumId w:val="0"/>
  </w:num>
  <w:num w:numId="30" w16cid:durableId="128753885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20"/>
  <w:drawingGridHorizontalSpacing w:val="110"/>
  <w:characterSpacingControl w:val="doNotCompress"/>
  <w:hdrShapeDefaults>
    <o:shapedefaults v:ext="edit" spidmax="2050" fillcolor="white">
      <v:fill color="white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doNotExpandShiftReturn/>
    <w:doNotUseIndentAsNumberingTabStop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E5CEB"/>
    <w:rsid w:val="00270B28"/>
    <w:rsid w:val="00325427"/>
    <w:rsid w:val="00391D24"/>
    <w:rsid w:val="003D5632"/>
    <w:rsid w:val="004B011B"/>
    <w:rsid w:val="005378CE"/>
    <w:rsid w:val="00700985"/>
    <w:rsid w:val="009206FB"/>
    <w:rsid w:val="00C120FA"/>
    <w:rsid w:val="00C71906"/>
    <w:rsid w:val="00DE5CEB"/>
    <w:rsid w:val="00E1291A"/>
    <w:rsid w:val="00E35E48"/>
    <w:rsid w:val="00EF06BE"/>
    <w:rsid w:val="00EF2826"/>
    <w:rsid w:val="03D6453D"/>
    <w:rsid w:val="0B621FE2"/>
    <w:rsid w:val="0D063DFA"/>
    <w:rsid w:val="0EAA33F7"/>
    <w:rsid w:val="15C45213"/>
    <w:rsid w:val="1683135A"/>
    <w:rsid w:val="280F2F60"/>
    <w:rsid w:val="2D4A1230"/>
    <w:rsid w:val="2F536857"/>
    <w:rsid w:val="341C563F"/>
    <w:rsid w:val="36A11D3D"/>
    <w:rsid w:val="3BA129D1"/>
    <w:rsid w:val="4BF90FC6"/>
    <w:rsid w:val="50DA1B53"/>
    <w:rsid w:val="52746E6E"/>
    <w:rsid w:val="536221F5"/>
    <w:rsid w:val="574C52C4"/>
    <w:rsid w:val="61C83562"/>
    <w:rsid w:val="6240298C"/>
    <w:rsid w:val="62BF6229"/>
    <w:rsid w:val="7B6A2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EC37A7B"/>
  <w15:docId w15:val="{8D705DB3-73A4-477E-8B59-A9E78353B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id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Header">
    <w:name w:val="header"/>
    <w:basedOn w:val="Normal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1"/>
    <w:qFormat/>
    <w:pPr>
      <w:ind w:left="2861" w:right="363" w:hanging="452"/>
      <w:jc w:val="both"/>
    </w:pPr>
  </w:style>
  <w:style w:type="paragraph" w:customStyle="1" w:styleId="TableParagraph">
    <w:name w:val="Table Paragraph"/>
    <w:basedOn w:val="Normal"/>
    <w:link w:val="TableParagraphChar"/>
    <w:uiPriority w:val="1"/>
    <w:qFormat/>
    <w:pPr>
      <w:ind w:left="1812"/>
    </w:pPr>
  </w:style>
  <w:style w:type="character" w:customStyle="1" w:styleId="TableParagraphChar">
    <w:name w:val="Table Paragraph Char"/>
    <w:link w:val="TableParagraph"/>
    <w:uiPriority w:val="1"/>
    <w:qFormat/>
    <w:rPr>
      <w:rFonts w:ascii="Cambria" w:eastAsia="Cambria" w:hAnsi="Cambria" w:cs="Cambria"/>
      <w:lang w:val="id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2049"/>
    <customShpInfo spid="_x0000_s2062"/>
    <customShpInfo spid="_x0000_s2066"/>
    <customShpInfo spid="_x0000_s2068"/>
    <customShpInfo spid="_x0000_s2069"/>
    <customShpInfo spid="_x0000_s2070"/>
    <customShpInfo spid="_x0000_s1027"/>
    <customShpInfo spid="_x0000_s1028"/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12</Pages>
  <Words>2605</Words>
  <Characters>14855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fitri 37</cp:lastModifiedBy>
  <cp:revision>4</cp:revision>
  <dcterms:created xsi:type="dcterms:W3CDTF">2023-03-03T06:57:00Z</dcterms:created>
  <dcterms:modified xsi:type="dcterms:W3CDTF">2026-03-13T04:11:00Z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2022-03-31T00:00:00Z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2023-03-03T00:00:00Z</vt:filetime>
  </property>
  <property fmtid="{D5CDD505-2E9C-101B-9397-08002B2CF9AE}" pid="5" name="KSOProductBuildVer">
    <vt:lpwstr>1033-11.2.0.11513</vt:lpwstr>
  </property>
  <property fmtid="{D5CDD505-2E9C-101B-9397-08002B2CF9AE}" pid="6" name="ICV">
    <vt:lpwstr>AF4DD4A7873141558C00030C8DA9B43A</vt:lpwstr>
  </property>
</Properties>
</file>